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22D684" w14:textId="77777777" w:rsidR="00936C90" w:rsidRDefault="00936C90">
      <w:pPr>
        <w:tabs>
          <w:tab w:val="left" w:leader="dot" w:pos="8505"/>
        </w:tabs>
        <w:rPr>
          <w:rFonts w:ascii="Times New Roman" w:eastAsia="Times New Roman" w:hAnsi="Times New Roman" w:cs="Times New Roman"/>
          <w:b/>
          <w:i/>
          <w:sz w:val="28"/>
          <w:szCs w:val="24"/>
          <w:lang w:eastAsia="en-US"/>
        </w:rPr>
      </w:pPr>
    </w:p>
    <w:tbl>
      <w:tblPr>
        <w:tblW w:w="9431" w:type="dxa"/>
        <w:tblCellMar>
          <w:top w:w="15" w:type="dxa"/>
          <w:left w:w="15" w:type="dxa"/>
          <w:bottom w:w="15" w:type="dxa"/>
          <w:right w:w="15" w:type="dxa"/>
        </w:tblCellMar>
        <w:tblLook w:val="04A0" w:firstRow="1" w:lastRow="0" w:firstColumn="1" w:lastColumn="0" w:noHBand="0" w:noVBand="1"/>
      </w:tblPr>
      <w:tblGrid>
        <w:gridCol w:w="3575"/>
        <w:gridCol w:w="5856"/>
      </w:tblGrid>
      <w:tr w:rsidR="00936C90" w14:paraId="2CEDC106" w14:textId="77777777">
        <w:trPr>
          <w:trHeight w:val="908"/>
        </w:trPr>
        <w:tc>
          <w:tcPr>
            <w:tcW w:w="3575" w:type="dxa"/>
            <w:tcMar>
              <w:top w:w="0" w:type="dxa"/>
              <w:left w:w="108" w:type="dxa"/>
              <w:bottom w:w="0" w:type="dxa"/>
              <w:right w:w="108" w:type="dxa"/>
            </w:tcMar>
          </w:tcPr>
          <w:p w14:paraId="688C3F6C" w14:textId="77777777" w:rsidR="00936C90" w:rsidRDefault="002F0CA5">
            <w:pPr>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color w:val="000000"/>
                <w:sz w:val="24"/>
                <w:szCs w:val="24"/>
                <w:lang w:eastAsia="en-US"/>
              </w:rPr>
              <w:t>SỞ Y TẾ TỈNH QUẢNG NINH</w:t>
            </w:r>
          </w:p>
          <w:p w14:paraId="6769F849" w14:textId="77777777" w:rsidR="00936C90" w:rsidRDefault="002F0CA5">
            <w:pPr>
              <w:jc w:val="center"/>
              <w:rPr>
                <w:rFonts w:ascii="Times New Roman" w:eastAsia="Times New Roman" w:hAnsi="Times New Roman" w:cs="Times New Roman"/>
                <w:b/>
                <w:sz w:val="26"/>
                <w:szCs w:val="26"/>
                <w:lang w:eastAsia="en-US"/>
              </w:rPr>
            </w:pPr>
            <w:r>
              <w:rPr>
                <w:rFonts w:ascii="Times New Roman" w:eastAsia="Times New Roman" w:hAnsi="Times New Roman" w:cs="Times New Roman"/>
                <w:b/>
                <w:bCs/>
                <w:noProof/>
                <w:sz w:val="26"/>
                <w:szCs w:val="26"/>
                <w:lang w:eastAsia="en-US"/>
              </w:rPr>
              <mc:AlternateContent>
                <mc:Choice Requires="wps">
                  <w:drawing>
                    <wp:anchor distT="0" distB="0" distL="114300" distR="114300" simplePos="0" relativeHeight="251659264" behindDoc="0" locked="0" layoutInCell="1" allowOverlap="1" wp14:anchorId="71946605" wp14:editId="651ACDF1">
                      <wp:simplePos x="0" y="0"/>
                      <wp:positionH relativeFrom="column">
                        <wp:posOffset>501015</wp:posOffset>
                      </wp:positionH>
                      <wp:positionV relativeFrom="paragraph">
                        <wp:posOffset>181610</wp:posOffset>
                      </wp:positionV>
                      <wp:extent cx="971550" cy="0"/>
                      <wp:effectExtent l="0" t="4445" r="0" b="5080"/>
                      <wp:wrapNone/>
                      <wp:docPr id="5" name="Straight Connector 5"/>
                      <wp:cNvGraphicFramePr/>
                      <a:graphic xmlns:a="http://schemas.openxmlformats.org/drawingml/2006/main">
                        <a:graphicData uri="http://schemas.microsoft.com/office/word/2010/wordprocessingShape">
                          <wps:wsp>
                            <wps:cNvCnPr/>
                            <wps:spPr>
                              <a:xfrm>
                                <a:off x="0" y="0"/>
                                <a:ext cx="971550" cy="0"/>
                              </a:xfrm>
                              <a:prstGeom prst="line">
                                <a:avLst/>
                              </a:prstGeom>
                              <a:ln w="9525" cap="flat" cmpd="sng">
                                <a:solidFill>
                                  <a:srgbClr val="000000"/>
                                </a:solidFill>
                                <a:prstDash val="solid"/>
                                <a:headEnd type="none" w="med" len="med"/>
                                <a:tailEnd type="none" w="med" len="med"/>
                              </a:ln>
                            </wps:spPr>
                            <wps:bodyPr/>
                          </wps:wsp>
                        </a:graphicData>
                      </a:graphic>
                    </wp:anchor>
                  </w:drawing>
                </mc:Choice>
                <mc:Fallback>
                  <w:pict>
                    <v:line w14:anchorId="0D474B11" id="Straight Connector 5"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39.45pt,14.3pt" to="115.95pt,1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"/>
                  </w:pict>
                </mc:Fallback>
              </mc:AlternateContent>
            </w:r>
            <w:r>
              <w:rPr>
                <w:rFonts w:ascii="Times New Roman" w:eastAsia="Times New Roman" w:hAnsi="Times New Roman" w:cs="Times New Roman"/>
                <w:b/>
                <w:bCs/>
                <w:sz w:val="26"/>
                <w:szCs w:val="26"/>
                <w:lang w:eastAsia="en-US"/>
              </w:rPr>
              <w:t>BỆNH VIỆN SẢN-NHI</w:t>
            </w:r>
          </w:p>
        </w:tc>
        <w:tc>
          <w:tcPr>
            <w:tcW w:w="5856" w:type="dxa"/>
            <w:tcMar>
              <w:top w:w="0" w:type="dxa"/>
              <w:left w:w="108" w:type="dxa"/>
              <w:bottom w:w="0" w:type="dxa"/>
              <w:right w:w="108" w:type="dxa"/>
            </w:tcMar>
          </w:tcPr>
          <w:p w14:paraId="6766F17E" w14:textId="77777777" w:rsidR="00936C90" w:rsidRDefault="002F0CA5">
            <w:pPr>
              <w:jc w:val="center"/>
              <w:rPr>
                <w:rFonts w:ascii="Times New Roman" w:eastAsia="Times New Roman" w:hAnsi="Times New Roman" w:cs="Times New Roman"/>
                <w:b/>
                <w:sz w:val="28"/>
                <w:szCs w:val="28"/>
                <w:lang w:eastAsia="en-US"/>
              </w:rPr>
            </w:pPr>
            <w:r>
              <w:rPr>
                <w:rFonts w:ascii="Times New Roman" w:eastAsia="Times New Roman" w:hAnsi="Times New Roman" w:cs="Times New Roman"/>
                <w:b/>
                <w:bCs/>
                <w:color w:val="000000"/>
                <w:sz w:val="26"/>
                <w:szCs w:val="26"/>
                <w:lang w:eastAsia="en-US"/>
              </w:rPr>
              <w:t>CỘNG HOÀ XÃ HỘI CHỦ NGHĨA VIỆT NAM</w:t>
            </w:r>
          </w:p>
          <w:p w14:paraId="734B5AF8" w14:textId="2482CCF1" w:rsidR="00936C90" w:rsidRDefault="002F0CA5">
            <w:pPr>
              <w:jc w:val="center"/>
              <w:rPr>
                <w:rFonts w:ascii="Times New Roman" w:eastAsia="Times New Roman" w:hAnsi="Times New Roman" w:cs="Times New Roman"/>
                <w:b/>
                <w:sz w:val="26"/>
                <w:szCs w:val="26"/>
                <w:lang w:eastAsia="en-US"/>
              </w:rPr>
            </w:pPr>
            <w:r>
              <w:rPr>
                <w:rFonts w:ascii="Times New Roman" w:eastAsia="Times New Roman" w:hAnsi="Times New Roman" w:cs="Times New Roman"/>
                <w:b/>
                <w:bCs/>
                <w:noProof/>
                <w:color w:val="000000"/>
                <w:sz w:val="28"/>
                <w:szCs w:val="28"/>
                <w:lang w:eastAsia="en-US"/>
              </w:rPr>
              <mc:AlternateContent>
                <mc:Choice Requires="wps">
                  <w:drawing>
                    <wp:anchor distT="0" distB="0" distL="114300" distR="114300" simplePos="0" relativeHeight="251661312" behindDoc="0" locked="0" layoutInCell="1" allowOverlap="1" wp14:anchorId="48FD0C7F" wp14:editId="571C4D44">
                      <wp:simplePos x="0" y="0"/>
                      <wp:positionH relativeFrom="column">
                        <wp:posOffset>755014</wp:posOffset>
                      </wp:positionH>
                      <wp:positionV relativeFrom="paragraph">
                        <wp:posOffset>219075</wp:posOffset>
                      </wp:positionV>
                      <wp:extent cx="2085975" cy="9525"/>
                      <wp:effectExtent l="0" t="0" r="28575" b="28575"/>
                      <wp:wrapNone/>
                      <wp:docPr id="2" name="Straight Connector 2"/>
                      <wp:cNvGraphicFramePr/>
                      <a:graphic xmlns:a="http://schemas.openxmlformats.org/drawingml/2006/main">
                        <a:graphicData uri="http://schemas.microsoft.com/office/word/2010/wordprocessingShape">
                          <wps:wsp>
                            <wps:cNvCnPr/>
                            <wps:spPr>
                              <a:xfrm flipV="1">
                                <a:off x="0" y="0"/>
                                <a:ext cx="2085975"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ACCE9BB" id="Straight Connector 2" o:spid="_x0000_s1026" style="position:absolute;flip:y;z-index:251661312;visibility:visible;mso-wrap-style:square;mso-wrap-distance-left:9pt;mso-wrap-distance-top:0;mso-wrap-distance-right:9pt;mso-wrap-distance-bottom:0;mso-position-horizontal:absolute;mso-position-horizontal-relative:text;mso-position-vertical:absolute;mso-position-vertical-relative:text" from="59.45pt,17.25pt" to="223.7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" strokecolor="black [3200]" strokeweight="1pt">
                      <v:stroke joinstyle="miter"/>
                    </v:line>
                  </w:pict>
                </mc:Fallback>
              </mc:AlternateContent>
            </w:r>
            <w:r>
              <w:rPr>
                <w:rFonts w:ascii="Times New Roman" w:eastAsia="Times New Roman" w:hAnsi="Times New Roman" w:cs="Times New Roman"/>
                <w:b/>
                <w:bCs/>
                <w:color w:val="000000"/>
                <w:sz w:val="28"/>
                <w:szCs w:val="28"/>
                <w:lang w:eastAsia="en-US"/>
              </w:rPr>
              <w:t>Độc lập - Tự do - Hạnh phúc</w:t>
            </w:r>
          </w:p>
        </w:tc>
      </w:tr>
      <w:tr w:rsidR="00936C90" w14:paraId="6B56492A" w14:textId="77777777">
        <w:trPr>
          <w:trHeight w:val="646"/>
        </w:trPr>
        <w:tc>
          <w:tcPr>
            <w:tcW w:w="3575" w:type="dxa"/>
            <w:tcMar>
              <w:top w:w="0" w:type="dxa"/>
              <w:left w:w="108" w:type="dxa"/>
              <w:bottom w:w="0" w:type="dxa"/>
              <w:right w:w="108" w:type="dxa"/>
            </w:tcMar>
            <w:vAlign w:val="center"/>
          </w:tcPr>
          <w:p w14:paraId="3812D06E" w14:textId="77777777" w:rsidR="00936C90" w:rsidRDefault="002F0CA5">
            <w:pPr>
              <w:ind w:firstLineChars="100" w:firstLine="260"/>
              <w:jc w:val="both"/>
              <w:rPr>
                <w:rFonts w:ascii="Times New Roman" w:eastAsia="DengXian" w:hAnsi="Times New Roman" w:cs="Times New Roman"/>
                <w:sz w:val="26"/>
                <w:szCs w:val="26"/>
              </w:rPr>
            </w:pPr>
            <w:r>
              <w:rPr>
                <w:rFonts w:ascii="Times New Roman" w:eastAsia="Times New Roman" w:hAnsi="Times New Roman" w:cs="Times New Roman"/>
                <w:sz w:val="26"/>
                <w:szCs w:val="26"/>
                <w:lang w:eastAsia="en-US"/>
              </w:rPr>
              <w:t xml:space="preserve">Số: </w:t>
            </w:r>
            <w:r>
              <w:rPr>
                <w:rFonts w:ascii="Times New Roman" w:eastAsia="Times New Roman" w:hAnsi="Times New Roman" w:cs="Times New Roman"/>
                <w:sz w:val="26"/>
                <w:szCs w:val="26"/>
                <w:lang w:eastAsia="en-US"/>
              </w:rPr>
              <w:t>2136</w:t>
            </w:r>
            <w:r>
              <w:rPr>
                <w:rFonts w:ascii="Times New Roman" w:eastAsia="Times New Roman" w:hAnsi="Times New Roman" w:cs="Times New Roman"/>
                <w:sz w:val="26"/>
                <w:szCs w:val="26"/>
                <w:lang w:eastAsia="en-US"/>
              </w:rPr>
              <w:t>/BVSN-VTTBYT</w:t>
            </w:r>
          </w:p>
        </w:tc>
        <w:tc>
          <w:tcPr>
            <w:tcW w:w="5856" w:type="dxa"/>
            <w:tcMar>
              <w:top w:w="0" w:type="dxa"/>
              <w:left w:w="108" w:type="dxa"/>
              <w:bottom w:w="0" w:type="dxa"/>
              <w:right w:w="108" w:type="dxa"/>
            </w:tcMar>
          </w:tcPr>
          <w:p w14:paraId="44D2F037" w14:textId="77777777" w:rsidR="00936C90" w:rsidRDefault="002F0CA5">
            <w:pPr>
              <w:wordWrap w:val="0"/>
              <w:spacing w:before="120"/>
              <w:jc w:val="center"/>
              <w:rPr>
                <w:rFonts w:ascii="Times New Roman" w:eastAsia="Times New Roman" w:hAnsi="Times New Roman" w:cs="Times New Roman"/>
                <w:b/>
                <w:bCs/>
                <w:sz w:val="26"/>
                <w:szCs w:val="26"/>
                <w:lang w:eastAsia="en-US"/>
              </w:rPr>
            </w:pPr>
            <w:r>
              <w:rPr>
                <w:rFonts w:ascii="Times New Roman" w:eastAsia="Times New Roman" w:hAnsi="Times New Roman" w:cs="Times New Roman"/>
                <w:bCs/>
                <w:i/>
                <w:iCs/>
                <w:color w:val="000000"/>
                <w:sz w:val="28"/>
                <w:szCs w:val="28"/>
                <w:lang w:eastAsia="en-US"/>
              </w:rPr>
              <w:t xml:space="preserve">Quảng Ninh, ngày </w:t>
            </w:r>
            <w:r>
              <w:rPr>
                <w:rFonts w:ascii="Times New Roman" w:eastAsia="Times New Roman" w:hAnsi="Times New Roman" w:cs="Times New Roman"/>
                <w:bCs/>
                <w:i/>
                <w:iCs/>
                <w:color w:val="000000"/>
                <w:sz w:val="28"/>
                <w:szCs w:val="28"/>
                <w:lang w:eastAsia="en-US"/>
              </w:rPr>
              <w:t xml:space="preserve">30 </w:t>
            </w:r>
            <w:r>
              <w:rPr>
                <w:rFonts w:ascii="Times New Roman" w:eastAsia="Times New Roman" w:hAnsi="Times New Roman" w:cs="Times New Roman"/>
                <w:bCs/>
                <w:i/>
                <w:iCs/>
                <w:color w:val="000000"/>
                <w:sz w:val="28"/>
                <w:szCs w:val="28"/>
                <w:lang w:eastAsia="en-US"/>
              </w:rPr>
              <w:t>tháng 7 năm 2026</w:t>
            </w:r>
          </w:p>
        </w:tc>
      </w:tr>
      <w:tr w:rsidR="00936C90" w14:paraId="1C6C565B" w14:textId="77777777">
        <w:trPr>
          <w:trHeight w:val="646"/>
        </w:trPr>
        <w:tc>
          <w:tcPr>
            <w:tcW w:w="3575" w:type="dxa"/>
            <w:tcMar>
              <w:top w:w="0" w:type="dxa"/>
              <w:left w:w="108" w:type="dxa"/>
              <w:bottom w:w="0" w:type="dxa"/>
              <w:right w:w="108" w:type="dxa"/>
            </w:tcMar>
            <w:vAlign w:val="center"/>
          </w:tcPr>
          <w:p w14:paraId="6841D2A2" w14:textId="61381008" w:rsidR="00936C90" w:rsidRDefault="002F0CA5" w:rsidP="00D3734D">
            <w:pPr>
              <w:ind w:firstLineChars="100" w:firstLine="260"/>
              <w:jc w:val="center"/>
              <w:rPr>
                <w:rFonts w:ascii="Times New Roman" w:eastAsia="Times New Roman" w:hAnsi="Times New Roman" w:cs="Times New Roman"/>
                <w:sz w:val="26"/>
                <w:szCs w:val="26"/>
                <w:lang w:eastAsia="en-US"/>
              </w:rPr>
            </w:pPr>
            <w:r>
              <w:rPr>
                <w:rFonts w:ascii="Times New Roman" w:eastAsia="Times New Roman" w:hAnsi="Times New Roman" w:cs="Times New Roman"/>
                <w:sz w:val="26"/>
                <w:szCs w:val="26"/>
                <w:lang w:eastAsia="en-US"/>
              </w:rPr>
              <w:t>V</w:t>
            </w:r>
            <w:r w:rsidRPr="002F0CA5">
              <w:rPr>
                <w:rFonts w:ascii="Times New Roman" w:eastAsia="Times New Roman" w:hAnsi="Times New Roman" w:cs="Times New Roman"/>
                <w:sz w:val="24"/>
                <w:szCs w:val="24"/>
                <w:lang w:eastAsia="en-US"/>
              </w:rPr>
              <w:t xml:space="preserve">/v tiếp nhận mời chào giá </w:t>
            </w:r>
            <w:r w:rsidRPr="002F0CA5">
              <w:rPr>
                <w:rFonts w:ascii="Times New Roman" w:hAnsi="Times New Roman"/>
                <w:bCs/>
                <w:color w:val="000000"/>
                <w:spacing w:val="-2"/>
                <w:sz w:val="24"/>
                <w:szCs w:val="24"/>
                <w:lang w:val="nl-NL"/>
              </w:rPr>
              <w:t>Gói th</w:t>
            </w:r>
            <w:r w:rsidRPr="002F0CA5">
              <w:rPr>
                <w:rFonts w:ascii="Times New Roman" w:hAnsi="Times New Roman"/>
                <w:bCs/>
                <w:color w:val="000000"/>
                <w:spacing w:val="-2"/>
                <w:sz w:val="24"/>
                <w:szCs w:val="24"/>
                <w:lang w:val="nl-NL"/>
              </w:rPr>
              <w:t>ầ</w:t>
            </w:r>
            <w:r w:rsidRPr="002F0CA5">
              <w:rPr>
                <w:rFonts w:ascii="Times New Roman" w:hAnsi="Times New Roman"/>
                <w:bCs/>
                <w:color w:val="000000"/>
                <w:spacing w:val="-2"/>
                <w:sz w:val="24"/>
                <w:szCs w:val="24"/>
                <w:lang w:val="nl-NL"/>
              </w:rPr>
              <w:t>u s</w:t>
            </w:r>
            <w:r w:rsidRPr="002F0CA5">
              <w:rPr>
                <w:rFonts w:ascii="Times New Roman" w:hAnsi="Times New Roman"/>
                <w:bCs/>
                <w:color w:val="000000"/>
                <w:spacing w:val="-2"/>
                <w:sz w:val="24"/>
                <w:szCs w:val="24"/>
                <w:lang w:val="nl-NL"/>
              </w:rPr>
              <w:t>ố</w:t>
            </w:r>
            <w:r w:rsidRPr="002F0CA5">
              <w:rPr>
                <w:rFonts w:ascii="Times New Roman" w:hAnsi="Times New Roman"/>
                <w:bCs/>
                <w:color w:val="000000"/>
                <w:spacing w:val="-2"/>
                <w:sz w:val="24"/>
                <w:szCs w:val="24"/>
                <w:lang w:val="nl-NL"/>
              </w:rPr>
              <w:t xml:space="preserve"> 10: Ki</w:t>
            </w:r>
            <w:r w:rsidRPr="002F0CA5">
              <w:rPr>
                <w:rFonts w:ascii="Times New Roman" w:hAnsi="Times New Roman"/>
                <w:bCs/>
                <w:color w:val="000000"/>
                <w:spacing w:val="-2"/>
                <w:sz w:val="24"/>
                <w:szCs w:val="24"/>
                <w:lang w:val="nl-NL"/>
              </w:rPr>
              <w:t>ể</w:t>
            </w:r>
            <w:r w:rsidRPr="002F0CA5">
              <w:rPr>
                <w:rFonts w:ascii="Times New Roman" w:hAnsi="Times New Roman"/>
                <w:bCs/>
                <w:color w:val="000000"/>
                <w:spacing w:val="-2"/>
                <w:sz w:val="24"/>
                <w:szCs w:val="24"/>
                <w:lang w:val="nl-NL"/>
              </w:rPr>
              <w:t>m toán đ</w:t>
            </w:r>
            <w:r w:rsidRPr="002F0CA5">
              <w:rPr>
                <w:rFonts w:ascii="Times New Roman" w:hAnsi="Times New Roman"/>
                <w:bCs/>
                <w:color w:val="000000"/>
                <w:spacing w:val="-2"/>
                <w:sz w:val="24"/>
                <w:szCs w:val="24"/>
                <w:lang w:val="nl-NL"/>
              </w:rPr>
              <w:t>ộ</w:t>
            </w:r>
            <w:r w:rsidRPr="002F0CA5">
              <w:rPr>
                <w:rFonts w:ascii="Times New Roman" w:hAnsi="Times New Roman"/>
                <w:bCs/>
                <w:color w:val="000000"/>
                <w:spacing w:val="-2"/>
                <w:sz w:val="24"/>
                <w:szCs w:val="24"/>
                <w:lang w:val="nl-NL"/>
              </w:rPr>
              <w:t>c l</w:t>
            </w:r>
            <w:r w:rsidRPr="002F0CA5">
              <w:rPr>
                <w:rFonts w:ascii="Times New Roman" w:hAnsi="Times New Roman"/>
                <w:bCs/>
                <w:color w:val="000000"/>
                <w:spacing w:val="-2"/>
                <w:sz w:val="24"/>
                <w:szCs w:val="24"/>
                <w:lang w:val="nl-NL"/>
              </w:rPr>
              <w:t>ậ</w:t>
            </w:r>
            <w:r w:rsidRPr="002F0CA5">
              <w:rPr>
                <w:rFonts w:ascii="Times New Roman" w:hAnsi="Times New Roman"/>
                <w:bCs/>
                <w:color w:val="000000"/>
                <w:spacing w:val="-2"/>
                <w:sz w:val="24"/>
                <w:szCs w:val="24"/>
                <w:lang w:val="nl-NL"/>
              </w:rPr>
              <w:t>p</w:t>
            </w:r>
            <w:r w:rsidRPr="002F0CA5">
              <w:rPr>
                <w:rFonts w:ascii="Times New Roman" w:hAnsi="Times New Roman"/>
                <w:bCs/>
                <w:color w:val="000000"/>
                <w:spacing w:val="-2"/>
                <w:sz w:val="24"/>
                <w:szCs w:val="24"/>
              </w:rPr>
              <w:t xml:space="preserve"> thu</w:t>
            </w:r>
            <w:r w:rsidRPr="002F0CA5">
              <w:rPr>
                <w:rFonts w:ascii="Times New Roman" w:hAnsi="Times New Roman"/>
                <w:bCs/>
                <w:color w:val="000000"/>
                <w:spacing w:val="-2"/>
                <w:sz w:val="24"/>
                <w:szCs w:val="24"/>
              </w:rPr>
              <w:t>ộ</w:t>
            </w:r>
            <w:r w:rsidRPr="002F0CA5">
              <w:rPr>
                <w:rFonts w:ascii="Times New Roman" w:hAnsi="Times New Roman"/>
                <w:bCs/>
                <w:color w:val="000000"/>
                <w:spacing w:val="-2"/>
                <w:sz w:val="24"/>
                <w:szCs w:val="24"/>
              </w:rPr>
              <w:t xml:space="preserve">c </w:t>
            </w:r>
            <w:r w:rsidRPr="002F0CA5">
              <w:rPr>
                <w:rFonts w:ascii="Times New Roman" w:hAnsi="Times New Roman"/>
                <w:iCs/>
                <w:color w:val="000000"/>
                <w:spacing w:val="-2"/>
                <w:sz w:val="24"/>
                <w:szCs w:val="24"/>
                <w:lang w:val="nl-NL"/>
              </w:rPr>
              <w:t>K</w:t>
            </w:r>
            <w:r w:rsidRPr="002F0CA5">
              <w:rPr>
                <w:rFonts w:ascii="Times New Roman" w:hAnsi="Times New Roman"/>
                <w:iCs/>
                <w:color w:val="000000"/>
                <w:spacing w:val="-2"/>
                <w:sz w:val="24"/>
                <w:szCs w:val="24"/>
                <w:lang w:val="nl-NL"/>
              </w:rPr>
              <w:t>ế</w:t>
            </w:r>
            <w:r w:rsidRPr="002F0CA5">
              <w:rPr>
                <w:rFonts w:ascii="Times New Roman" w:hAnsi="Times New Roman"/>
                <w:iCs/>
                <w:color w:val="000000"/>
                <w:spacing w:val="-2"/>
                <w:sz w:val="24"/>
                <w:szCs w:val="24"/>
                <w:lang w:val="nl-NL"/>
              </w:rPr>
              <w:t xml:space="preserve"> ho</w:t>
            </w:r>
            <w:r w:rsidRPr="002F0CA5">
              <w:rPr>
                <w:rFonts w:ascii="Times New Roman" w:hAnsi="Times New Roman"/>
                <w:iCs/>
                <w:color w:val="000000"/>
                <w:spacing w:val="-2"/>
                <w:sz w:val="24"/>
                <w:szCs w:val="24"/>
                <w:lang w:val="nl-NL"/>
              </w:rPr>
              <w:t>ạ</w:t>
            </w:r>
            <w:r w:rsidRPr="002F0CA5">
              <w:rPr>
                <w:rFonts w:ascii="Times New Roman" w:hAnsi="Times New Roman"/>
                <w:iCs/>
                <w:color w:val="000000"/>
                <w:spacing w:val="-2"/>
                <w:sz w:val="24"/>
                <w:szCs w:val="24"/>
                <w:lang w:val="nl-NL"/>
              </w:rPr>
              <w:t>ch l</w:t>
            </w:r>
            <w:r w:rsidRPr="002F0CA5">
              <w:rPr>
                <w:rFonts w:ascii="Times New Roman" w:hAnsi="Times New Roman"/>
                <w:iCs/>
                <w:color w:val="000000"/>
                <w:spacing w:val="-2"/>
                <w:sz w:val="24"/>
                <w:szCs w:val="24"/>
                <w:lang w:val="nl-NL"/>
              </w:rPr>
              <w:t>ự</w:t>
            </w:r>
            <w:r w:rsidRPr="002F0CA5">
              <w:rPr>
                <w:rFonts w:ascii="Times New Roman" w:hAnsi="Times New Roman"/>
                <w:iCs/>
                <w:color w:val="000000"/>
                <w:spacing w:val="-2"/>
                <w:sz w:val="24"/>
                <w:szCs w:val="24"/>
                <w:lang w:val="nl-NL"/>
              </w:rPr>
              <w:t>a ch</w:t>
            </w:r>
            <w:r w:rsidRPr="002F0CA5">
              <w:rPr>
                <w:rFonts w:ascii="Times New Roman" w:hAnsi="Times New Roman"/>
                <w:iCs/>
                <w:color w:val="000000"/>
                <w:spacing w:val="-2"/>
                <w:sz w:val="24"/>
                <w:szCs w:val="24"/>
                <w:lang w:val="nl-NL"/>
              </w:rPr>
              <w:t>ọ</w:t>
            </w:r>
            <w:r w:rsidRPr="002F0CA5">
              <w:rPr>
                <w:rFonts w:ascii="Times New Roman" w:hAnsi="Times New Roman"/>
                <w:iCs/>
                <w:color w:val="000000"/>
                <w:spacing w:val="-2"/>
                <w:sz w:val="24"/>
                <w:szCs w:val="24"/>
                <w:lang w:val="nl-NL"/>
              </w:rPr>
              <w:t>n nhà th</w:t>
            </w:r>
            <w:r w:rsidRPr="002F0CA5">
              <w:rPr>
                <w:rFonts w:ascii="Times New Roman" w:hAnsi="Times New Roman"/>
                <w:iCs/>
                <w:color w:val="000000"/>
                <w:spacing w:val="-2"/>
                <w:sz w:val="24"/>
                <w:szCs w:val="24"/>
                <w:lang w:val="nl-NL"/>
              </w:rPr>
              <w:t>ầ</w:t>
            </w:r>
            <w:r w:rsidRPr="002F0CA5">
              <w:rPr>
                <w:rFonts w:ascii="Times New Roman" w:hAnsi="Times New Roman"/>
                <w:iCs/>
                <w:color w:val="000000"/>
                <w:spacing w:val="-2"/>
                <w:sz w:val="24"/>
                <w:szCs w:val="24"/>
                <w:lang w:val="nl-NL"/>
              </w:rPr>
              <w:t>u đ</w:t>
            </w:r>
            <w:r w:rsidRPr="002F0CA5">
              <w:rPr>
                <w:rFonts w:ascii="Times New Roman" w:hAnsi="Times New Roman"/>
                <w:iCs/>
                <w:color w:val="000000"/>
                <w:spacing w:val="-2"/>
                <w:sz w:val="24"/>
                <w:szCs w:val="24"/>
                <w:lang w:val="nl-NL"/>
              </w:rPr>
              <w:t>ợ</w:t>
            </w:r>
            <w:r w:rsidRPr="002F0CA5">
              <w:rPr>
                <w:rFonts w:ascii="Times New Roman" w:hAnsi="Times New Roman"/>
                <w:iCs/>
                <w:color w:val="000000"/>
                <w:spacing w:val="-2"/>
                <w:sz w:val="24"/>
                <w:szCs w:val="24"/>
                <w:lang w:val="nl-NL"/>
              </w:rPr>
              <w:t>t 2 công trình: C</w:t>
            </w:r>
            <w:r w:rsidRPr="002F0CA5">
              <w:rPr>
                <w:rFonts w:ascii="Times New Roman" w:hAnsi="Times New Roman"/>
                <w:iCs/>
                <w:color w:val="000000"/>
                <w:spacing w:val="-2"/>
                <w:sz w:val="24"/>
                <w:szCs w:val="24"/>
                <w:lang w:val="nl-NL"/>
              </w:rPr>
              <w:t>ả</w:t>
            </w:r>
            <w:r w:rsidRPr="002F0CA5">
              <w:rPr>
                <w:rFonts w:ascii="Times New Roman" w:hAnsi="Times New Roman"/>
                <w:iCs/>
                <w:color w:val="000000"/>
                <w:spacing w:val="-2"/>
                <w:sz w:val="24"/>
                <w:szCs w:val="24"/>
                <w:lang w:val="nl-NL"/>
              </w:rPr>
              <w:t>i t</w:t>
            </w:r>
            <w:r w:rsidRPr="002F0CA5">
              <w:rPr>
                <w:rFonts w:ascii="Times New Roman" w:hAnsi="Times New Roman"/>
                <w:iCs/>
                <w:color w:val="000000"/>
                <w:spacing w:val="-2"/>
                <w:sz w:val="24"/>
                <w:szCs w:val="24"/>
                <w:lang w:val="nl-NL"/>
              </w:rPr>
              <w:t>ạ</w:t>
            </w:r>
            <w:r w:rsidRPr="002F0CA5">
              <w:rPr>
                <w:rFonts w:ascii="Times New Roman" w:hAnsi="Times New Roman"/>
                <w:iCs/>
                <w:color w:val="000000"/>
                <w:spacing w:val="-2"/>
                <w:sz w:val="24"/>
                <w:szCs w:val="24"/>
                <w:lang w:val="nl-NL"/>
              </w:rPr>
              <w:t>o, nâng t</w:t>
            </w:r>
            <w:r w:rsidRPr="002F0CA5">
              <w:rPr>
                <w:rFonts w:ascii="Times New Roman" w:hAnsi="Times New Roman"/>
                <w:iCs/>
                <w:color w:val="000000"/>
                <w:spacing w:val="-2"/>
                <w:sz w:val="24"/>
                <w:szCs w:val="24"/>
                <w:lang w:val="nl-NL"/>
              </w:rPr>
              <w:t>ầ</w:t>
            </w:r>
            <w:r w:rsidRPr="002F0CA5">
              <w:rPr>
                <w:rFonts w:ascii="Times New Roman" w:hAnsi="Times New Roman"/>
                <w:iCs/>
                <w:color w:val="000000"/>
                <w:spacing w:val="-2"/>
                <w:sz w:val="24"/>
                <w:szCs w:val="24"/>
                <w:lang w:val="nl-NL"/>
              </w:rPr>
              <w:t>ng khoa ki</w:t>
            </w:r>
            <w:r w:rsidRPr="002F0CA5">
              <w:rPr>
                <w:rFonts w:ascii="Times New Roman" w:hAnsi="Times New Roman"/>
                <w:iCs/>
                <w:color w:val="000000"/>
                <w:spacing w:val="-2"/>
                <w:sz w:val="24"/>
                <w:szCs w:val="24"/>
                <w:lang w:val="nl-NL"/>
              </w:rPr>
              <w:t>ể</w:t>
            </w:r>
            <w:r w:rsidRPr="002F0CA5">
              <w:rPr>
                <w:rFonts w:ascii="Times New Roman" w:hAnsi="Times New Roman"/>
                <w:iCs/>
                <w:color w:val="000000"/>
                <w:spacing w:val="-2"/>
                <w:sz w:val="24"/>
                <w:szCs w:val="24"/>
                <w:lang w:val="nl-NL"/>
              </w:rPr>
              <w:t>m soát nhi</w:t>
            </w:r>
            <w:r w:rsidRPr="002F0CA5">
              <w:rPr>
                <w:rFonts w:ascii="Times New Roman" w:hAnsi="Times New Roman"/>
                <w:iCs/>
                <w:color w:val="000000"/>
                <w:spacing w:val="-2"/>
                <w:sz w:val="24"/>
                <w:szCs w:val="24"/>
                <w:lang w:val="nl-NL"/>
              </w:rPr>
              <w:t>ễ</w:t>
            </w:r>
            <w:r w:rsidRPr="002F0CA5">
              <w:rPr>
                <w:rFonts w:ascii="Times New Roman" w:hAnsi="Times New Roman"/>
                <w:iCs/>
                <w:color w:val="000000"/>
                <w:spacing w:val="-2"/>
                <w:sz w:val="24"/>
                <w:szCs w:val="24"/>
                <w:lang w:val="nl-NL"/>
              </w:rPr>
              <w:t>m khu</w:t>
            </w:r>
            <w:r w:rsidRPr="002F0CA5">
              <w:rPr>
                <w:rFonts w:ascii="Times New Roman" w:hAnsi="Times New Roman"/>
                <w:iCs/>
                <w:color w:val="000000"/>
                <w:spacing w:val="-2"/>
                <w:sz w:val="24"/>
                <w:szCs w:val="24"/>
                <w:lang w:val="nl-NL"/>
              </w:rPr>
              <w:t>ẩ</w:t>
            </w:r>
            <w:r w:rsidRPr="002F0CA5">
              <w:rPr>
                <w:rFonts w:ascii="Times New Roman" w:hAnsi="Times New Roman"/>
                <w:iCs/>
                <w:color w:val="000000"/>
                <w:spacing w:val="-2"/>
                <w:sz w:val="24"/>
                <w:szCs w:val="24"/>
                <w:lang w:val="nl-NL"/>
              </w:rPr>
              <w:t>n B</w:t>
            </w:r>
            <w:r w:rsidRPr="002F0CA5">
              <w:rPr>
                <w:rFonts w:ascii="Times New Roman" w:hAnsi="Times New Roman"/>
                <w:iCs/>
                <w:color w:val="000000"/>
                <w:spacing w:val="-2"/>
                <w:sz w:val="24"/>
                <w:szCs w:val="24"/>
                <w:lang w:val="nl-NL"/>
              </w:rPr>
              <w:t>ệ</w:t>
            </w:r>
            <w:r w:rsidRPr="002F0CA5">
              <w:rPr>
                <w:rFonts w:ascii="Times New Roman" w:hAnsi="Times New Roman"/>
                <w:iCs/>
                <w:color w:val="000000"/>
                <w:spacing w:val="-2"/>
                <w:sz w:val="24"/>
                <w:szCs w:val="24"/>
                <w:lang w:val="nl-NL"/>
              </w:rPr>
              <w:t>nh vi</w:t>
            </w:r>
            <w:r w:rsidRPr="002F0CA5">
              <w:rPr>
                <w:rFonts w:ascii="Times New Roman" w:hAnsi="Times New Roman"/>
                <w:iCs/>
                <w:color w:val="000000"/>
                <w:spacing w:val="-2"/>
                <w:sz w:val="24"/>
                <w:szCs w:val="24"/>
                <w:lang w:val="nl-NL"/>
              </w:rPr>
              <w:t>ệ</w:t>
            </w:r>
            <w:r w:rsidRPr="002F0CA5">
              <w:rPr>
                <w:rFonts w:ascii="Times New Roman" w:hAnsi="Times New Roman"/>
                <w:iCs/>
                <w:color w:val="000000"/>
                <w:spacing w:val="-2"/>
                <w:sz w:val="24"/>
                <w:szCs w:val="24"/>
                <w:lang w:val="nl-NL"/>
              </w:rPr>
              <w:t xml:space="preserve">n </w:t>
            </w:r>
            <w:r w:rsidRPr="002F0CA5">
              <w:rPr>
                <w:rFonts w:ascii="Times New Roman" w:hAnsi="Times New Roman"/>
                <w:iCs/>
                <w:color w:val="000000"/>
                <w:spacing w:val="-2"/>
                <w:sz w:val="24"/>
                <w:szCs w:val="24"/>
              </w:rPr>
              <w:t>S</w:t>
            </w:r>
            <w:r w:rsidRPr="002F0CA5">
              <w:rPr>
                <w:rFonts w:ascii="Times New Roman" w:hAnsi="Times New Roman"/>
                <w:iCs/>
                <w:color w:val="000000"/>
                <w:spacing w:val="-2"/>
                <w:sz w:val="24"/>
                <w:szCs w:val="24"/>
              </w:rPr>
              <w:t>ả</w:t>
            </w:r>
            <w:r w:rsidRPr="002F0CA5">
              <w:rPr>
                <w:rFonts w:ascii="Times New Roman" w:hAnsi="Times New Roman"/>
                <w:iCs/>
                <w:color w:val="000000"/>
                <w:spacing w:val="-2"/>
                <w:sz w:val="24"/>
                <w:szCs w:val="24"/>
              </w:rPr>
              <w:t>n-Nhi</w:t>
            </w:r>
            <w:r w:rsidRPr="002F0CA5">
              <w:rPr>
                <w:rFonts w:ascii="Times New Roman" w:hAnsi="Times New Roman"/>
                <w:iCs/>
                <w:color w:val="000000"/>
                <w:spacing w:val="-2"/>
                <w:sz w:val="24"/>
                <w:szCs w:val="24"/>
                <w:lang w:val="nl-NL"/>
              </w:rPr>
              <w:t xml:space="preserve"> t</w:t>
            </w:r>
            <w:r w:rsidRPr="002F0CA5">
              <w:rPr>
                <w:rFonts w:ascii="Times New Roman" w:hAnsi="Times New Roman"/>
                <w:iCs/>
                <w:color w:val="000000"/>
                <w:spacing w:val="-2"/>
                <w:sz w:val="24"/>
                <w:szCs w:val="24"/>
                <w:lang w:val="nl-NL"/>
              </w:rPr>
              <w:t>ỉ</w:t>
            </w:r>
            <w:r w:rsidRPr="002F0CA5">
              <w:rPr>
                <w:rFonts w:ascii="Times New Roman" w:hAnsi="Times New Roman"/>
                <w:iCs/>
                <w:color w:val="000000"/>
                <w:spacing w:val="-2"/>
                <w:sz w:val="24"/>
                <w:szCs w:val="24"/>
                <w:lang w:val="nl-NL"/>
              </w:rPr>
              <w:t>nh</w:t>
            </w:r>
            <w:r w:rsidRPr="002F0CA5">
              <w:rPr>
                <w:rFonts w:ascii="Times New Roman" w:hAnsi="Times New Roman"/>
                <w:iCs/>
                <w:color w:val="000000"/>
                <w:spacing w:val="-2"/>
                <w:sz w:val="24"/>
                <w:szCs w:val="24"/>
              </w:rPr>
              <w:t xml:space="preserve"> </w:t>
            </w:r>
            <w:r w:rsidRPr="002F0CA5">
              <w:rPr>
                <w:rFonts w:ascii="Times New Roman" w:hAnsi="Times New Roman"/>
                <w:iCs/>
                <w:color w:val="000000"/>
                <w:spacing w:val="-2"/>
                <w:sz w:val="24"/>
                <w:szCs w:val="24"/>
                <w:lang w:val="nl-NL"/>
              </w:rPr>
              <w:t>Qu</w:t>
            </w:r>
            <w:r w:rsidRPr="002F0CA5">
              <w:rPr>
                <w:rFonts w:ascii="Times New Roman" w:hAnsi="Times New Roman"/>
                <w:iCs/>
                <w:color w:val="000000"/>
                <w:spacing w:val="-2"/>
                <w:sz w:val="24"/>
                <w:szCs w:val="24"/>
                <w:lang w:val="nl-NL"/>
              </w:rPr>
              <w:t>ả</w:t>
            </w:r>
            <w:r w:rsidRPr="002F0CA5">
              <w:rPr>
                <w:rFonts w:ascii="Times New Roman" w:hAnsi="Times New Roman"/>
                <w:iCs/>
                <w:color w:val="000000"/>
                <w:spacing w:val="-2"/>
                <w:sz w:val="24"/>
                <w:szCs w:val="24"/>
                <w:lang w:val="nl-NL"/>
              </w:rPr>
              <w:t>ng Ninh</w:t>
            </w:r>
          </w:p>
        </w:tc>
        <w:tc>
          <w:tcPr>
            <w:tcW w:w="5856" w:type="dxa"/>
            <w:tcMar>
              <w:top w:w="0" w:type="dxa"/>
              <w:left w:w="108" w:type="dxa"/>
              <w:bottom w:w="0" w:type="dxa"/>
              <w:right w:w="108" w:type="dxa"/>
            </w:tcMar>
          </w:tcPr>
          <w:p w14:paraId="403A6CCA" w14:textId="77777777" w:rsidR="00936C90" w:rsidRDefault="00936C90">
            <w:pPr>
              <w:wordWrap w:val="0"/>
              <w:spacing w:before="120"/>
              <w:jc w:val="center"/>
              <w:rPr>
                <w:rFonts w:ascii="Times New Roman" w:eastAsia="Times New Roman" w:hAnsi="Times New Roman" w:cs="Times New Roman"/>
                <w:bCs/>
                <w:i/>
                <w:iCs/>
                <w:color w:val="000000"/>
                <w:sz w:val="26"/>
                <w:szCs w:val="26"/>
                <w:lang w:eastAsia="en-US"/>
              </w:rPr>
            </w:pPr>
          </w:p>
        </w:tc>
      </w:tr>
    </w:tbl>
    <w:p w14:paraId="033993CA" w14:textId="77777777" w:rsidR="00936C90" w:rsidRDefault="00936C90">
      <w:pPr>
        <w:spacing w:line="276" w:lineRule="auto"/>
        <w:jc w:val="both"/>
        <w:rPr>
          <w:rFonts w:ascii="Times New Roman" w:eastAsia="Times New Roman" w:hAnsi="Times New Roman" w:cs="Times New Roman"/>
          <w:b/>
          <w:bCs/>
          <w:color w:val="000000"/>
          <w:sz w:val="28"/>
          <w:szCs w:val="28"/>
          <w:lang w:eastAsia="en-US"/>
        </w:rPr>
      </w:pPr>
    </w:p>
    <w:p w14:paraId="52E75EBC" w14:textId="77777777" w:rsidR="00936C90" w:rsidRDefault="002F0CA5">
      <w:pPr>
        <w:spacing w:line="276" w:lineRule="auto"/>
        <w:jc w:val="center"/>
        <w:rPr>
          <w:rFonts w:ascii="Times New Roman" w:eastAsia="Times New Roman" w:hAnsi="Times New Roman" w:cs="Times New Roman"/>
          <w:color w:val="000000"/>
          <w:sz w:val="26"/>
          <w:szCs w:val="26"/>
          <w:lang w:eastAsia="en-US"/>
        </w:rPr>
      </w:pPr>
      <w:r>
        <w:rPr>
          <w:rFonts w:ascii="Times New Roman" w:eastAsia="Times New Roman" w:hAnsi="Times New Roman" w:cs="Times New Roman"/>
          <w:color w:val="000000"/>
          <w:sz w:val="26"/>
          <w:szCs w:val="26"/>
          <w:lang w:eastAsia="en-US"/>
        </w:rPr>
        <w:t xml:space="preserve">  Kính gửi: Các hãng sản xuất, nhà cung cấp dịch vụ tại Việt Nam</w:t>
      </w:r>
    </w:p>
    <w:p w14:paraId="112A2E8A" w14:textId="77777777" w:rsidR="00936C90" w:rsidRDefault="00936C90">
      <w:pPr>
        <w:spacing w:line="276" w:lineRule="auto"/>
        <w:jc w:val="center"/>
        <w:rPr>
          <w:rFonts w:ascii="Times New Roman" w:eastAsia="Times New Roman" w:hAnsi="Times New Roman" w:cs="Times New Roman"/>
          <w:color w:val="000000"/>
          <w:sz w:val="26"/>
          <w:szCs w:val="26"/>
          <w:lang w:eastAsia="en-US"/>
        </w:rPr>
      </w:pPr>
    </w:p>
    <w:p w14:paraId="1A481F41" w14:textId="77777777" w:rsidR="00936C90" w:rsidRDefault="002F0CA5">
      <w:pPr>
        <w:ind w:firstLine="720"/>
        <w:jc w:val="both"/>
        <w:rPr>
          <w:rFonts w:ascii="Times New Roman" w:eastAsia="Calibri" w:hAnsi="Times New Roman" w:cs="Times New Roman"/>
          <w:sz w:val="26"/>
          <w:szCs w:val="26"/>
          <w:lang w:eastAsia="en-US"/>
        </w:rPr>
      </w:pPr>
      <w:r>
        <w:rPr>
          <w:rFonts w:ascii="Times New Roman" w:eastAsia="Times New Roman" w:hAnsi="Times New Roman" w:cs="Times New Roman"/>
          <w:color w:val="000000"/>
          <w:sz w:val="26"/>
          <w:szCs w:val="26"/>
          <w:lang w:eastAsia="en-US"/>
        </w:rPr>
        <w:t xml:space="preserve">Bệnh viện Sản-Nhi tỉnh Quảng Ninh có nhu cầu tiếp nhận báo giá để tham khảo, xây dựng giá gói thầu, làm cơ sở tổ chức lựa chọn nhà thầu cho gói thầu </w:t>
      </w:r>
      <w:r>
        <w:rPr>
          <w:rFonts w:ascii="Times New Roman" w:hAnsi="Times New Roman"/>
          <w:bCs/>
          <w:color w:val="000000"/>
          <w:spacing w:val="-2"/>
          <w:sz w:val="26"/>
          <w:szCs w:val="26"/>
          <w:lang w:val="nl-NL"/>
        </w:rPr>
        <w:t>Gói th</w:t>
      </w:r>
      <w:r>
        <w:rPr>
          <w:rFonts w:ascii="Times New Roman" w:hAnsi="Times New Roman"/>
          <w:bCs/>
          <w:color w:val="000000"/>
          <w:spacing w:val="-2"/>
          <w:sz w:val="26"/>
          <w:szCs w:val="26"/>
          <w:lang w:val="nl-NL"/>
        </w:rPr>
        <w:t>ầ</w:t>
      </w:r>
      <w:r>
        <w:rPr>
          <w:rFonts w:ascii="Times New Roman" w:hAnsi="Times New Roman"/>
          <w:bCs/>
          <w:color w:val="000000"/>
          <w:spacing w:val="-2"/>
          <w:sz w:val="26"/>
          <w:szCs w:val="26"/>
          <w:lang w:val="nl-NL"/>
        </w:rPr>
        <w:t>u s</w:t>
      </w:r>
      <w:r>
        <w:rPr>
          <w:rFonts w:ascii="Times New Roman" w:hAnsi="Times New Roman"/>
          <w:bCs/>
          <w:color w:val="000000"/>
          <w:spacing w:val="-2"/>
          <w:sz w:val="26"/>
          <w:szCs w:val="26"/>
          <w:lang w:val="nl-NL"/>
        </w:rPr>
        <w:t>ố</w:t>
      </w:r>
      <w:r>
        <w:rPr>
          <w:rFonts w:ascii="Times New Roman" w:hAnsi="Times New Roman"/>
          <w:bCs/>
          <w:color w:val="000000"/>
          <w:spacing w:val="-2"/>
          <w:sz w:val="26"/>
          <w:szCs w:val="26"/>
          <w:lang w:val="nl-NL"/>
        </w:rPr>
        <w:t xml:space="preserve"> 10: Ki</w:t>
      </w:r>
      <w:r>
        <w:rPr>
          <w:rFonts w:ascii="Times New Roman" w:hAnsi="Times New Roman"/>
          <w:bCs/>
          <w:color w:val="000000"/>
          <w:spacing w:val="-2"/>
          <w:sz w:val="26"/>
          <w:szCs w:val="26"/>
          <w:lang w:val="nl-NL"/>
        </w:rPr>
        <w:t>ể</w:t>
      </w:r>
      <w:r>
        <w:rPr>
          <w:rFonts w:ascii="Times New Roman" w:hAnsi="Times New Roman"/>
          <w:bCs/>
          <w:color w:val="000000"/>
          <w:spacing w:val="-2"/>
          <w:sz w:val="26"/>
          <w:szCs w:val="26"/>
          <w:lang w:val="nl-NL"/>
        </w:rPr>
        <w:t>m toán đ</w:t>
      </w:r>
      <w:r>
        <w:rPr>
          <w:rFonts w:ascii="Times New Roman" w:hAnsi="Times New Roman"/>
          <w:bCs/>
          <w:color w:val="000000"/>
          <w:spacing w:val="-2"/>
          <w:sz w:val="26"/>
          <w:szCs w:val="26"/>
          <w:lang w:val="nl-NL"/>
        </w:rPr>
        <w:t>ộ</w:t>
      </w:r>
      <w:r>
        <w:rPr>
          <w:rFonts w:ascii="Times New Roman" w:hAnsi="Times New Roman"/>
          <w:bCs/>
          <w:color w:val="000000"/>
          <w:spacing w:val="-2"/>
          <w:sz w:val="26"/>
          <w:szCs w:val="26"/>
          <w:lang w:val="nl-NL"/>
        </w:rPr>
        <w:t>c l</w:t>
      </w:r>
      <w:r>
        <w:rPr>
          <w:rFonts w:ascii="Times New Roman" w:hAnsi="Times New Roman"/>
          <w:bCs/>
          <w:color w:val="000000"/>
          <w:spacing w:val="-2"/>
          <w:sz w:val="26"/>
          <w:szCs w:val="26"/>
          <w:lang w:val="nl-NL"/>
        </w:rPr>
        <w:t>ậ</w:t>
      </w:r>
      <w:r>
        <w:rPr>
          <w:rFonts w:ascii="Times New Roman" w:hAnsi="Times New Roman"/>
          <w:bCs/>
          <w:color w:val="000000"/>
          <w:spacing w:val="-2"/>
          <w:sz w:val="26"/>
          <w:szCs w:val="26"/>
          <w:lang w:val="nl-NL"/>
        </w:rPr>
        <w:t>p</w:t>
      </w:r>
      <w:r>
        <w:rPr>
          <w:rFonts w:ascii="Times New Roman" w:hAnsi="Times New Roman"/>
          <w:bCs/>
          <w:color w:val="000000"/>
          <w:spacing w:val="-2"/>
          <w:sz w:val="26"/>
          <w:szCs w:val="26"/>
        </w:rPr>
        <w:t xml:space="preserve"> thu</w:t>
      </w:r>
      <w:r>
        <w:rPr>
          <w:rFonts w:ascii="Times New Roman" w:hAnsi="Times New Roman"/>
          <w:bCs/>
          <w:color w:val="000000"/>
          <w:spacing w:val="-2"/>
          <w:sz w:val="26"/>
          <w:szCs w:val="26"/>
        </w:rPr>
        <w:t>ộ</w:t>
      </w:r>
      <w:r>
        <w:rPr>
          <w:rFonts w:ascii="Times New Roman" w:hAnsi="Times New Roman"/>
          <w:bCs/>
          <w:color w:val="000000"/>
          <w:spacing w:val="-2"/>
          <w:sz w:val="26"/>
          <w:szCs w:val="26"/>
        </w:rPr>
        <w:t xml:space="preserve">c </w:t>
      </w:r>
      <w:r>
        <w:rPr>
          <w:rFonts w:ascii="Times New Roman" w:hAnsi="Times New Roman"/>
          <w:iCs/>
          <w:color w:val="000000"/>
          <w:spacing w:val="-2"/>
          <w:sz w:val="26"/>
          <w:szCs w:val="26"/>
          <w:lang w:val="nl-NL"/>
        </w:rPr>
        <w:t>K</w:t>
      </w:r>
      <w:r>
        <w:rPr>
          <w:rFonts w:ascii="Times New Roman" w:hAnsi="Times New Roman"/>
          <w:iCs/>
          <w:color w:val="000000"/>
          <w:spacing w:val="-2"/>
          <w:sz w:val="26"/>
          <w:szCs w:val="26"/>
          <w:lang w:val="nl-NL"/>
        </w:rPr>
        <w:t>ế</w:t>
      </w:r>
      <w:r>
        <w:rPr>
          <w:rFonts w:ascii="Times New Roman" w:hAnsi="Times New Roman"/>
          <w:iCs/>
          <w:color w:val="000000"/>
          <w:spacing w:val="-2"/>
          <w:sz w:val="26"/>
          <w:szCs w:val="26"/>
          <w:lang w:val="nl-NL"/>
        </w:rPr>
        <w:t xml:space="preserve"> ho</w:t>
      </w:r>
      <w:r>
        <w:rPr>
          <w:rFonts w:ascii="Times New Roman" w:hAnsi="Times New Roman"/>
          <w:iCs/>
          <w:color w:val="000000"/>
          <w:spacing w:val="-2"/>
          <w:sz w:val="26"/>
          <w:szCs w:val="26"/>
          <w:lang w:val="nl-NL"/>
        </w:rPr>
        <w:t>ạ</w:t>
      </w:r>
      <w:r>
        <w:rPr>
          <w:rFonts w:ascii="Times New Roman" w:hAnsi="Times New Roman"/>
          <w:iCs/>
          <w:color w:val="000000"/>
          <w:spacing w:val="-2"/>
          <w:sz w:val="26"/>
          <w:szCs w:val="26"/>
          <w:lang w:val="nl-NL"/>
        </w:rPr>
        <w:t>ch l</w:t>
      </w:r>
      <w:r>
        <w:rPr>
          <w:rFonts w:ascii="Times New Roman" w:hAnsi="Times New Roman"/>
          <w:iCs/>
          <w:color w:val="000000"/>
          <w:spacing w:val="-2"/>
          <w:sz w:val="26"/>
          <w:szCs w:val="26"/>
          <w:lang w:val="nl-NL"/>
        </w:rPr>
        <w:t>ự</w:t>
      </w:r>
      <w:r>
        <w:rPr>
          <w:rFonts w:ascii="Times New Roman" w:hAnsi="Times New Roman"/>
          <w:iCs/>
          <w:color w:val="000000"/>
          <w:spacing w:val="-2"/>
          <w:sz w:val="26"/>
          <w:szCs w:val="26"/>
          <w:lang w:val="nl-NL"/>
        </w:rPr>
        <w:t>a ch</w:t>
      </w:r>
      <w:r>
        <w:rPr>
          <w:rFonts w:ascii="Times New Roman" w:hAnsi="Times New Roman"/>
          <w:iCs/>
          <w:color w:val="000000"/>
          <w:spacing w:val="-2"/>
          <w:sz w:val="26"/>
          <w:szCs w:val="26"/>
          <w:lang w:val="nl-NL"/>
        </w:rPr>
        <w:t>ọ</w:t>
      </w:r>
      <w:r>
        <w:rPr>
          <w:rFonts w:ascii="Times New Roman" w:hAnsi="Times New Roman"/>
          <w:iCs/>
          <w:color w:val="000000"/>
          <w:spacing w:val="-2"/>
          <w:sz w:val="26"/>
          <w:szCs w:val="26"/>
          <w:lang w:val="nl-NL"/>
        </w:rPr>
        <w:t>n nhà th</w:t>
      </w:r>
      <w:r>
        <w:rPr>
          <w:rFonts w:ascii="Times New Roman" w:hAnsi="Times New Roman"/>
          <w:iCs/>
          <w:color w:val="000000"/>
          <w:spacing w:val="-2"/>
          <w:sz w:val="26"/>
          <w:szCs w:val="26"/>
          <w:lang w:val="nl-NL"/>
        </w:rPr>
        <w:t>ầ</w:t>
      </w:r>
      <w:r>
        <w:rPr>
          <w:rFonts w:ascii="Times New Roman" w:hAnsi="Times New Roman"/>
          <w:iCs/>
          <w:color w:val="000000"/>
          <w:spacing w:val="-2"/>
          <w:sz w:val="26"/>
          <w:szCs w:val="26"/>
          <w:lang w:val="nl-NL"/>
        </w:rPr>
        <w:t>u đ</w:t>
      </w:r>
      <w:r>
        <w:rPr>
          <w:rFonts w:ascii="Times New Roman" w:hAnsi="Times New Roman"/>
          <w:iCs/>
          <w:color w:val="000000"/>
          <w:spacing w:val="-2"/>
          <w:sz w:val="26"/>
          <w:szCs w:val="26"/>
          <w:lang w:val="nl-NL"/>
        </w:rPr>
        <w:t>ợ</w:t>
      </w:r>
      <w:r>
        <w:rPr>
          <w:rFonts w:ascii="Times New Roman" w:hAnsi="Times New Roman"/>
          <w:iCs/>
          <w:color w:val="000000"/>
          <w:spacing w:val="-2"/>
          <w:sz w:val="26"/>
          <w:szCs w:val="26"/>
          <w:lang w:val="nl-NL"/>
        </w:rPr>
        <w:t>t 2 công trình: C</w:t>
      </w:r>
      <w:r>
        <w:rPr>
          <w:rFonts w:ascii="Times New Roman" w:hAnsi="Times New Roman"/>
          <w:iCs/>
          <w:color w:val="000000"/>
          <w:spacing w:val="-2"/>
          <w:sz w:val="26"/>
          <w:szCs w:val="26"/>
          <w:lang w:val="nl-NL"/>
        </w:rPr>
        <w:t>ả</w:t>
      </w:r>
      <w:r>
        <w:rPr>
          <w:rFonts w:ascii="Times New Roman" w:hAnsi="Times New Roman"/>
          <w:iCs/>
          <w:color w:val="000000"/>
          <w:spacing w:val="-2"/>
          <w:sz w:val="26"/>
          <w:szCs w:val="26"/>
          <w:lang w:val="nl-NL"/>
        </w:rPr>
        <w:t>i t</w:t>
      </w:r>
      <w:r>
        <w:rPr>
          <w:rFonts w:ascii="Times New Roman" w:hAnsi="Times New Roman"/>
          <w:iCs/>
          <w:color w:val="000000"/>
          <w:spacing w:val="-2"/>
          <w:sz w:val="26"/>
          <w:szCs w:val="26"/>
          <w:lang w:val="nl-NL"/>
        </w:rPr>
        <w:t>ạ</w:t>
      </w:r>
      <w:r>
        <w:rPr>
          <w:rFonts w:ascii="Times New Roman" w:hAnsi="Times New Roman"/>
          <w:iCs/>
          <w:color w:val="000000"/>
          <w:spacing w:val="-2"/>
          <w:sz w:val="26"/>
          <w:szCs w:val="26"/>
          <w:lang w:val="nl-NL"/>
        </w:rPr>
        <w:t>o, nâng t</w:t>
      </w:r>
      <w:r>
        <w:rPr>
          <w:rFonts w:ascii="Times New Roman" w:hAnsi="Times New Roman"/>
          <w:iCs/>
          <w:color w:val="000000"/>
          <w:spacing w:val="-2"/>
          <w:sz w:val="26"/>
          <w:szCs w:val="26"/>
          <w:lang w:val="nl-NL"/>
        </w:rPr>
        <w:t>ầ</w:t>
      </w:r>
      <w:r>
        <w:rPr>
          <w:rFonts w:ascii="Times New Roman" w:hAnsi="Times New Roman"/>
          <w:iCs/>
          <w:color w:val="000000"/>
          <w:spacing w:val="-2"/>
          <w:sz w:val="26"/>
          <w:szCs w:val="26"/>
          <w:lang w:val="nl-NL"/>
        </w:rPr>
        <w:t>ng khoa ki</w:t>
      </w:r>
      <w:r>
        <w:rPr>
          <w:rFonts w:ascii="Times New Roman" w:hAnsi="Times New Roman"/>
          <w:iCs/>
          <w:color w:val="000000"/>
          <w:spacing w:val="-2"/>
          <w:sz w:val="26"/>
          <w:szCs w:val="26"/>
          <w:lang w:val="nl-NL"/>
        </w:rPr>
        <w:t>ể</w:t>
      </w:r>
      <w:r>
        <w:rPr>
          <w:rFonts w:ascii="Times New Roman" w:hAnsi="Times New Roman"/>
          <w:iCs/>
          <w:color w:val="000000"/>
          <w:spacing w:val="-2"/>
          <w:sz w:val="26"/>
          <w:szCs w:val="26"/>
          <w:lang w:val="nl-NL"/>
        </w:rPr>
        <w:t>m soát nhi</w:t>
      </w:r>
      <w:r>
        <w:rPr>
          <w:rFonts w:ascii="Times New Roman" w:hAnsi="Times New Roman"/>
          <w:iCs/>
          <w:color w:val="000000"/>
          <w:spacing w:val="-2"/>
          <w:sz w:val="26"/>
          <w:szCs w:val="26"/>
          <w:lang w:val="nl-NL"/>
        </w:rPr>
        <w:t>ễ</w:t>
      </w:r>
      <w:r>
        <w:rPr>
          <w:rFonts w:ascii="Times New Roman" w:hAnsi="Times New Roman"/>
          <w:iCs/>
          <w:color w:val="000000"/>
          <w:spacing w:val="-2"/>
          <w:sz w:val="26"/>
          <w:szCs w:val="26"/>
          <w:lang w:val="nl-NL"/>
        </w:rPr>
        <w:t>m khu</w:t>
      </w:r>
      <w:r>
        <w:rPr>
          <w:rFonts w:ascii="Times New Roman" w:hAnsi="Times New Roman"/>
          <w:iCs/>
          <w:color w:val="000000"/>
          <w:spacing w:val="-2"/>
          <w:sz w:val="26"/>
          <w:szCs w:val="26"/>
          <w:lang w:val="nl-NL"/>
        </w:rPr>
        <w:t>ẩ</w:t>
      </w:r>
      <w:r>
        <w:rPr>
          <w:rFonts w:ascii="Times New Roman" w:hAnsi="Times New Roman"/>
          <w:iCs/>
          <w:color w:val="000000"/>
          <w:spacing w:val="-2"/>
          <w:sz w:val="26"/>
          <w:szCs w:val="26"/>
          <w:lang w:val="nl-NL"/>
        </w:rPr>
        <w:t>n B</w:t>
      </w:r>
      <w:r>
        <w:rPr>
          <w:rFonts w:ascii="Times New Roman" w:hAnsi="Times New Roman"/>
          <w:iCs/>
          <w:color w:val="000000"/>
          <w:spacing w:val="-2"/>
          <w:sz w:val="26"/>
          <w:szCs w:val="26"/>
          <w:lang w:val="nl-NL"/>
        </w:rPr>
        <w:t>ệ</w:t>
      </w:r>
      <w:r>
        <w:rPr>
          <w:rFonts w:ascii="Times New Roman" w:hAnsi="Times New Roman"/>
          <w:iCs/>
          <w:color w:val="000000"/>
          <w:spacing w:val="-2"/>
          <w:sz w:val="26"/>
          <w:szCs w:val="26"/>
          <w:lang w:val="nl-NL"/>
        </w:rPr>
        <w:t>nh vi</w:t>
      </w:r>
      <w:r>
        <w:rPr>
          <w:rFonts w:ascii="Times New Roman" w:hAnsi="Times New Roman"/>
          <w:iCs/>
          <w:color w:val="000000"/>
          <w:spacing w:val="-2"/>
          <w:sz w:val="26"/>
          <w:szCs w:val="26"/>
          <w:lang w:val="nl-NL"/>
        </w:rPr>
        <w:t>ệ</w:t>
      </w:r>
      <w:r>
        <w:rPr>
          <w:rFonts w:ascii="Times New Roman" w:hAnsi="Times New Roman"/>
          <w:iCs/>
          <w:color w:val="000000"/>
          <w:spacing w:val="-2"/>
          <w:sz w:val="26"/>
          <w:szCs w:val="26"/>
          <w:lang w:val="nl-NL"/>
        </w:rPr>
        <w:t xml:space="preserve">n </w:t>
      </w:r>
      <w:r>
        <w:rPr>
          <w:rFonts w:ascii="Times New Roman" w:hAnsi="Times New Roman"/>
          <w:iCs/>
          <w:color w:val="000000"/>
          <w:spacing w:val="-2"/>
          <w:sz w:val="26"/>
          <w:szCs w:val="26"/>
        </w:rPr>
        <w:t>S</w:t>
      </w:r>
      <w:r>
        <w:rPr>
          <w:rFonts w:ascii="Times New Roman" w:hAnsi="Times New Roman"/>
          <w:iCs/>
          <w:color w:val="000000"/>
          <w:spacing w:val="-2"/>
          <w:sz w:val="26"/>
          <w:szCs w:val="26"/>
        </w:rPr>
        <w:t>ả</w:t>
      </w:r>
      <w:r>
        <w:rPr>
          <w:rFonts w:ascii="Times New Roman" w:hAnsi="Times New Roman"/>
          <w:iCs/>
          <w:color w:val="000000"/>
          <w:spacing w:val="-2"/>
          <w:sz w:val="26"/>
          <w:szCs w:val="26"/>
        </w:rPr>
        <w:t>n-Nhi</w:t>
      </w:r>
      <w:r>
        <w:rPr>
          <w:rFonts w:ascii="Times New Roman" w:hAnsi="Times New Roman"/>
          <w:iCs/>
          <w:color w:val="000000"/>
          <w:spacing w:val="-2"/>
          <w:sz w:val="26"/>
          <w:szCs w:val="26"/>
          <w:lang w:val="nl-NL"/>
        </w:rPr>
        <w:t xml:space="preserve"> t</w:t>
      </w:r>
      <w:r>
        <w:rPr>
          <w:rFonts w:ascii="Times New Roman" w:hAnsi="Times New Roman"/>
          <w:iCs/>
          <w:color w:val="000000"/>
          <w:spacing w:val="-2"/>
          <w:sz w:val="26"/>
          <w:szCs w:val="26"/>
          <w:lang w:val="nl-NL"/>
        </w:rPr>
        <w:t>ỉ</w:t>
      </w:r>
      <w:r>
        <w:rPr>
          <w:rFonts w:ascii="Times New Roman" w:hAnsi="Times New Roman"/>
          <w:iCs/>
          <w:color w:val="000000"/>
          <w:spacing w:val="-2"/>
          <w:sz w:val="26"/>
          <w:szCs w:val="26"/>
          <w:lang w:val="nl-NL"/>
        </w:rPr>
        <w:t>nh</w:t>
      </w:r>
      <w:r>
        <w:rPr>
          <w:rFonts w:ascii="Times New Roman" w:hAnsi="Times New Roman"/>
          <w:iCs/>
          <w:color w:val="000000"/>
          <w:spacing w:val="-2"/>
          <w:sz w:val="26"/>
          <w:szCs w:val="26"/>
        </w:rPr>
        <w:t xml:space="preserve"> </w:t>
      </w:r>
      <w:r>
        <w:rPr>
          <w:rFonts w:ascii="Times New Roman" w:hAnsi="Times New Roman"/>
          <w:iCs/>
          <w:color w:val="000000"/>
          <w:spacing w:val="-2"/>
          <w:sz w:val="26"/>
          <w:szCs w:val="26"/>
          <w:lang w:val="nl-NL"/>
        </w:rPr>
        <w:t>Qu</w:t>
      </w:r>
      <w:r>
        <w:rPr>
          <w:rFonts w:ascii="Times New Roman" w:hAnsi="Times New Roman"/>
          <w:iCs/>
          <w:color w:val="000000"/>
          <w:spacing w:val="-2"/>
          <w:sz w:val="26"/>
          <w:szCs w:val="26"/>
          <w:lang w:val="nl-NL"/>
        </w:rPr>
        <w:t>ả</w:t>
      </w:r>
      <w:r>
        <w:rPr>
          <w:rFonts w:ascii="Times New Roman" w:hAnsi="Times New Roman"/>
          <w:iCs/>
          <w:color w:val="000000"/>
          <w:spacing w:val="-2"/>
          <w:sz w:val="26"/>
          <w:szCs w:val="26"/>
          <w:lang w:val="nl-NL"/>
        </w:rPr>
        <w:t>ng Ninh</w:t>
      </w:r>
      <w:r>
        <w:rPr>
          <w:rFonts w:ascii="Times New Roman" w:eastAsia="Times New Roman" w:hAnsi="Times New Roman" w:cs="Times New Roman"/>
          <w:i/>
          <w:iCs/>
          <w:color w:val="FF0000"/>
          <w:sz w:val="26"/>
          <w:szCs w:val="26"/>
          <w:lang w:eastAsia="en-US"/>
        </w:rPr>
        <w:t xml:space="preserve"> </w:t>
      </w:r>
      <w:r>
        <w:rPr>
          <w:rFonts w:ascii="Times New Roman" w:eastAsia="Times New Roman" w:hAnsi="Times New Roman" w:cs="Times New Roman"/>
          <w:color w:val="000000"/>
          <w:sz w:val="26"/>
          <w:szCs w:val="26"/>
          <w:lang w:eastAsia="en-US"/>
        </w:rPr>
        <w:t>với nội dung cụ thể như sau:</w:t>
      </w:r>
    </w:p>
    <w:p w14:paraId="5BE3C027" w14:textId="77777777" w:rsidR="00936C90" w:rsidRDefault="002F0CA5">
      <w:pPr>
        <w:tabs>
          <w:tab w:val="left" w:pos="1134"/>
        </w:tabs>
        <w:spacing w:before="120" w:line="23" w:lineRule="atLeast"/>
        <w:ind w:firstLine="720"/>
        <w:jc w:val="both"/>
        <w:rPr>
          <w:rFonts w:ascii="Times New Roman" w:eastAsia="Times New Roman" w:hAnsi="Times New Roman" w:cs="Times New Roman"/>
          <w:b/>
          <w:bCs/>
          <w:sz w:val="26"/>
          <w:szCs w:val="26"/>
          <w:lang w:eastAsia="en-US"/>
        </w:rPr>
      </w:pPr>
      <w:r>
        <w:rPr>
          <w:rFonts w:ascii="Times New Roman" w:eastAsia="Times New Roman" w:hAnsi="Times New Roman" w:cs="Times New Roman"/>
          <w:b/>
          <w:bCs/>
          <w:sz w:val="26"/>
          <w:szCs w:val="26"/>
          <w:lang w:eastAsia="en-US"/>
        </w:rPr>
        <w:t>I. Thông tin của đơn vị yêu cầu báo giá</w:t>
      </w:r>
    </w:p>
    <w:p w14:paraId="4B4F7335" w14:textId="77777777" w:rsidR="00936C90" w:rsidRDefault="002F0CA5">
      <w:pPr>
        <w:tabs>
          <w:tab w:val="left" w:pos="426"/>
        </w:tabs>
        <w:spacing w:before="120" w:line="23" w:lineRule="atLeast"/>
        <w:ind w:leftChars="359" w:left="798" w:hanging="80"/>
        <w:jc w:val="both"/>
        <w:rPr>
          <w:rFonts w:ascii="Times New Roman" w:eastAsia="Times New Roman" w:hAnsi="Times New Roman" w:cs="Times New Roman"/>
          <w:sz w:val="26"/>
          <w:szCs w:val="26"/>
          <w:lang w:eastAsia="en-US"/>
        </w:rPr>
      </w:pPr>
      <w:r>
        <w:rPr>
          <w:rFonts w:ascii="Times New Roman" w:eastAsia="Times New Roman" w:hAnsi="Times New Roman" w:cs="Times New Roman"/>
          <w:sz w:val="26"/>
          <w:szCs w:val="26"/>
          <w:lang w:eastAsia="en-US"/>
        </w:rPr>
        <w:t xml:space="preserve">1. Đơn vị yêu cầu báo giá: Bệnh viện Sản-Nhi tỉnh Quảng </w:t>
      </w:r>
      <w:r>
        <w:rPr>
          <w:rFonts w:ascii="Times New Roman" w:eastAsia="Times New Roman" w:hAnsi="Times New Roman" w:cs="Times New Roman"/>
          <w:sz w:val="26"/>
          <w:szCs w:val="26"/>
          <w:lang w:eastAsia="en-US"/>
        </w:rPr>
        <w:t>Ninh –  phường Tuần Châu, tỉnh Quảng Ninh.</w:t>
      </w:r>
    </w:p>
    <w:p w14:paraId="42038654" w14:textId="77777777" w:rsidR="00936C90" w:rsidRDefault="002F0CA5">
      <w:pPr>
        <w:tabs>
          <w:tab w:val="left" w:pos="426"/>
        </w:tabs>
        <w:spacing w:before="120" w:line="23" w:lineRule="atLeast"/>
        <w:ind w:firstLine="720"/>
        <w:jc w:val="both"/>
        <w:rPr>
          <w:rFonts w:ascii="Times New Roman" w:eastAsia="Times New Roman" w:hAnsi="Times New Roman" w:cs="Times New Roman"/>
          <w:sz w:val="26"/>
          <w:szCs w:val="26"/>
          <w:lang w:eastAsia="en-US"/>
        </w:rPr>
      </w:pPr>
      <w:r>
        <w:rPr>
          <w:rFonts w:ascii="Times New Roman" w:eastAsia="Times New Roman" w:hAnsi="Times New Roman" w:cs="Times New Roman"/>
          <w:sz w:val="26"/>
          <w:szCs w:val="26"/>
          <w:lang w:eastAsia="en-US"/>
        </w:rPr>
        <w:t xml:space="preserve">2. Thông tin liên hệ của người chịu trách nhiệm tiếp nhận báo giá: </w:t>
      </w:r>
    </w:p>
    <w:p w14:paraId="1C4528B2" w14:textId="77777777" w:rsidR="00936C90" w:rsidRDefault="002F0CA5">
      <w:pPr>
        <w:tabs>
          <w:tab w:val="left" w:pos="426"/>
        </w:tabs>
        <w:spacing w:before="120" w:line="23" w:lineRule="atLeast"/>
        <w:ind w:firstLine="720"/>
        <w:jc w:val="both"/>
        <w:rPr>
          <w:rFonts w:ascii="Times New Roman" w:eastAsia="Times New Roman" w:hAnsi="Times New Roman" w:cs="Times New Roman"/>
          <w:sz w:val="26"/>
          <w:szCs w:val="26"/>
          <w:lang w:eastAsia="en-US"/>
        </w:rPr>
      </w:pPr>
      <w:r>
        <w:rPr>
          <w:rFonts w:ascii="Times New Roman" w:eastAsia="Times New Roman" w:hAnsi="Times New Roman" w:cs="Times New Roman"/>
          <w:sz w:val="26"/>
          <w:szCs w:val="26"/>
          <w:lang w:eastAsia="en-US"/>
        </w:rPr>
        <w:t xml:space="preserve">Ông </w:t>
      </w:r>
      <w:r>
        <w:rPr>
          <w:rFonts w:ascii="Times New Roman" w:eastAsia="Times New Roman" w:hAnsi="Times New Roman" w:cs="Times New Roman"/>
          <w:color w:val="000000"/>
          <w:sz w:val="26"/>
          <w:szCs w:val="26"/>
          <w:lang w:val="vi-VN" w:eastAsia="vi-VN"/>
        </w:rPr>
        <w:t xml:space="preserve">Phạm </w:t>
      </w:r>
      <w:r>
        <w:rPr>
          <w:rFonts w:ascii="Times New Roman" w:eastAsia="Times New Roman" w:hAnsi="Times New Roman" w:cs="Times New Roman"/>
          <w:color w:val="000000"/>
          <w:sz w:val="26"/>
          <w:szCs w:val="26"/>
          <w:lang w:eastAsia="vi-VN"/>
        </w:rPr>
        <w:t>Trường Giang</w:t>
      </w:r>
      <w:r>
        <w:rPr>
          <w:rFonts w:ascii="Times New Roman" w:eastAsia="Times New Roman" w:hAnsi="Times New Roman" w:cs="Times New Roman"/>
          <w:color w:val="000000"/>
          <w:sz w:val="26"/>
          <w:szCs w:val="26"/>
          <w:lang w:val="vi-VN" w:eastAsia="vi-VN"/>
        </w:rPr>
        <w:t xml:space="preserve"> – </w:t>
      </w:r>
      <w:r>
        <w:rPr>
          <w:rFonts w:ascii="Times New Roman" w:eastAsia="Times New Roman" w:hAnsi="Times New Roman" w:cs="Times New Roman"/>
          <w:color w:val="000000"/>
          <w:sz w:val="26"/>
          <w:szCs w:val="26"/>
          <w:lang w:eastAsia="vi-VN"/>
        </w:rPr>
        <w:t>NV</w:t>
      </w:r>
      <w:r>
        <w:rPr>
          <w:rFonts w:ascii="Times New Roman" w:eastAsia="Times New Roman" w:hAnsi="Times New Roman" w:cs="Times New Roman"/>
          <w:color w:val="000000"/>
          <w:sz w:val="26"/>
          <w:szCs w:val="26"/>
          <w:lang w:val="vi-VN" w:eastAsia="vi-VN"/>
        </w:rPr>
        <w:t xml:space="preserve"> phòng VT-TBYT; Số điện thoại: </w:t>
      </w:r>
      <w:r>
        <w:rPr>
          <w:rFonts w:ascii="Times New Roman" w:eastAsia="Times New Roman" w:hAnsi="Times New Roman" w:cs="Times New Roman"/>
          <w:color w:val="000000"/>
          <w:sz w:val="26"/>
          <w:szCs w:val="26"/>
          <w:lang w:eastAsia="vi-VN"/>
        </w:rPr>
        <w:t>0968.462.826</w:t>
      </w:r>
    </w:p>
    <w:p w14:paraId="243708E3" w14:textId="77777777" w:rsidR="00936C90" w:rsidRDefault="002F0CA5">
      <w:pPr>
        <w:tabs>
          <w:tab w:val="left" w:pos="426"/>
        </w:tabs>
        <w:spacing w:before="120" w:line="23" w:lineRule="atLeast"/>
        <w:ind w:firstLine="720"/>
        <w:jc w:val="both"/>
        <w:rPr>
          <w:rFonts w:ascii="Times New Roman" w:eastAsia="Times New Roman" w:hAnsi="Times New Roman" w:cs="Times New Roman"/>
          <w:sz w:val="26"/>
          <w:szCs w:val="26"/>
          <w:lang w:eastAsia="en-US"/>
        </w:rPr>
      </w:pPr>
      <w:r>
        <w:rPr>
          <w:rFonts w:ascii="Times New Roman" w:eastAsia="Times New Roman" w:hAnsi="Times New Roman" w:cs="Times New Roman"/>
          <w:sz w:val="26"/>
          <w:szCs w:val="26"/>
          <w:lang w:eastAsia="en-US"/>
        </w:rPr>
        <w:t>3. Cách thức tiếp nhận báo giá:</w:t>
      </w:r>
    </w:p>
    <w:p w14:paraId="6E5CA63B" w14:textId="77777777" w:rsidR="00936C90" w:rsidRDefault="002F0CA5">
      <w:pPr>
        <w:spacing w:before="120" w:line="23" w:lineRule="atLeast"/>
        <w:ind w:leftChars="400" w:left="800"/>
        <w:jc w:val="both"/>
        <w:rPr>
          <w:rFonts w:ascii="Times New Roman" w:eastAsia="Times New Roman" w:hAnsi="Times New Roman" w:cs="Times New Roman"/>
          <w:sz w:val="26"/>
          <w:szCs w:val="26"/>
          <w:lang w:eastAsia="en-US"/>
        </w:rPr>
      </w:pPr>
      <w:r>
        <w:rPr>
          <w:rFonts w:ascii="Times New Roman" w:eastAsia="Times New Roman" w:hAnsi="Times New Roman" w:cs="Times New Roman"/>
          <w:sz w:val="26"/>
          <w:szCs w:val="26"/>
          <w:lang w:eastAsia="en-US"/>
        </w:rPr>
        <w:t xml:space="preserve">- Nhận trực tiếp tại địa chỉ: Bệnh viện </w:t>
      </w:r>
      <w:r>
        <w:rPr>
          <w:rFonts w:ascii="Times New Roman" w:eastAsia="Times New Roman" w:hAnsi="Times New Roman" w:cs="Times New Roman"/>
          <w:sz w:val="26"/>
          <w:szCs w:val="26"/>
          <w:lang w:eastAsia="en-US"/>
        </w:rPr>
        <w:t>Sản-Nhi tỉnh Quảng Ninh – phường Tuần Châu, tỉnh Quảng Ninh.</w:t>
      </w:r>
    </w:p>
    <w:p w14:paraId="7362275B" w14:textId="77777777" w:rsidR="00936C90" w:rsidRDefault="002F0CA5">
      <w:pPr>
        <w:spacing w:before="120" w:line="23" w:lineRule="atLeast"/>
        <w:ind w:firstLine="720"/>
        <w:jc w:val="both"/>
        <w:rPr>
          <w:rFonts w:ascii="Times New Roman" w:eastAsia="Times New Roman" w:hAnsi="Times New Roman" w:cs="Times New Roman"/>
          <w:sz w:val="26"/>
          <w:szCs w:val="26"/>
          <w:lang w:val="fr-FR" w:eastAsia="en-US"/>
        </w:rPr>
      </w:pPr>
      <w:r>
        <w:rPr>
          <w:rFonts w:ascii="Times New Roman" w:eastAsia="Times New Roman" w:hAnsi="Times New Roman" w:cs="Times New Roman"/>
          <w:sz w:val="26"/>
          <w:szCs w:val="26"/>
          <w:lang w:val="fr-FR" w:eastAsia="en-US"/>
        </w:rPr>
        <w:t xml:space="preserve">- Nhận qua email: </w:t>
      </w:r>
      <w:r>
        <w:rPr>
          <w:rFonts w:ascii="Times New Roman" w:eastAsia="Times New Roman" w:hAnsi="Times New Roman" w:cs="Times New Roman"/>
          <w:color w:val="000000"/>
          <w:sz w:val="26"/>
          <w:szCs w:val="26"/>
          <w:lang w:eastAsia="vi-VN"/>
        </w:rPr>
        <w:t>baogia.sannhiquangninh</w:t>
      </w:r>
      <w:r>
        <w:rPr>
          <w:rFonts w:ascii="Times New Roman" w:eastAsia="Times New Roman" w:hAnsi="Times New Roman" w:cs="Times New Roman"/>
          <w:color w:val="000000"/>
          <w:sz w:val="26"/>
          <w:szCs w:val="26"/>
          <w:lang w:val="vi-VN" w:eastAsia="vi-VN"/>
        </w:rPr>
        <w:t>@gmail.com</w:t>
      </w:r>
    </w:p>
    <w:p w14:paraId="178CCD11" w14:textId="77777777" w:rsidR="00936C90" w:rsidRDefault="002F0CA5">
      <w:pPr>
        <w:numPr>
          <w:ilvl w:val="0"/>
          <w:numId w:val="11"/>
        </w:numPr>
        <w:tabs>
          <w:tab w:val="left" w:pos="426"/>
        </w:tabs>
        <w:spacing w:before="120" w:line="23" w:lineRule="atLeast"/>
        <w:ind w:firstLine="720"/>
        <w:jc w:val="both"/>
        <w:rPr>
          <w:rFonts w:ascii="Times New Roman" w:eastAsia="Times New Roman" w:hAnsi="Times New Roman" w:cs="Times New Roman"/>
          <w:sz w:val="26"/>
          <w:szCs w:val="26"/>
          <w:lang w:eastAsia="en-US"/>
        </w:rPr>
      </w:pPr>
      <w:r>
        <w:rPr>
          <w:rFonts w:ascii="Times New Roman" w:eastAsia="Times New Roman" w:hAnsi="Times New Roman" w:cs="Times New Roman"/>
          <w:sz w:val="26"/>
          <w:szCs w:val="26"/>
          <w:lang w:val="fr-FR" w:eastAsia="en-US"/>
        </w:rPr>
        <w:t xml:space="preserve">Thời hạn tiếp nhận báo giá: </w:t>
      </w:r>
      <w:r>
        <w:rPr>
          <w:rFonts w:ascii="Times New Roman" w:eastAsia="Times New Roman" w:hAnsi="Times New Roman" w:cs="Times New Roman"/>
          <w:sz w:val="26"/>
          <w:szCs w:val="26"/>
          <w:lang w:eastAsia="en-US"/>
        </w:rPr>
        <w:t>05</w:t>
      </w:r>
      <w:r>
        <w:rPr>
          <w:rFonts w:ascii="Times New Roman" w:eastAsia="Times New Roman" w:hAnsi="Times New Roman" w:cs="Times New Roman"/>
          <w:sz w:val="26"/>
          <w:szCs w:val="26"/>
          <w:lang w:eastAsia="en-US"/>
        </w:rPr>
        <w:t xml:space="preserve"> ngày kể từ ngày đăng tải</w:t>
      </w:r>
    </w:p>
    <w:p w14:paraId="0FA3B429" w14:textId="77777777" w:rsidR="00936C90" w:rsidRDefault="002F0CA5">
      <w:pPr>
        <w:tabs>
          <w:tab w:val="left" w:pos="426"/>
        </w:tabs>
        <w:spacing w:before="120" w:line="23" w:lineRule="atLeast"/>
        <w:jc w:val="both"/>
        <w:rPr>
          <w:rFonts w:ascii="Times New Roman" w:eastAsia="Times New Roman" w:hAnsi="Times New Roman" w:cs="Times New Roman"/>
          <w:sz w:val="26"/>
          <w:szCs w:val="26"/>
          <w:lang w:val="fr-FR" w:eastAsia="en-US"/>
        </w:rPr>
      </w:pPr>
      <w:r>
        <w:rPr>
          <w:rFonts w:ascii="Times New Roman" w:eastAsia="Times New Roman" w:hAnsi="Times New Roman" w:cs="Times New Roman"/>
          <w:sz w:val="26"/>
          <w:szCs w:val="26"/>
          <w:lang w:eastAsia="en-US"/>
        </w:rPr>
        <w:tab/>
      </w:r>
      <w:r>
        <w:rPr>
          <w:rFonts w:ascii="Times New Roman" w:eastAsia="Times New Roman" w:hAnsi="Times New Roman" w:cs="Times New Roman"/>
          <w:sz w:val="26"/>
          <w:szCs w:val="26"/>
          <w:lang w:eastAsia="en-US"/>
        </w:rPr>
        <w:tab/>
      </w:r>
      <w:r>
        <w:rPr>
          <w:rFonts w:ascii="Times New Roman" w:eastAsia="Times New Roman" w:hAnsi="Times New Roman" w:cs="Times New Roman"/>
          <w:sz w:val="26"/>
          <w:szCs w:val="26"/>
          <w:lang w:val="fr-FR" w:eastAsia="en-US"/>
        </w:rPr>
        <w:t>Các báo giá nhận được sau thời điểm nêu trên sẽ không được xem xét.</w:t>
      </w:r>
    </w:p>
    <w:p w14:paraId="1643381A" w14:textId="77777777" w:rsidR="00936C90" w:rsidRDefault="002F0CA5">
      <w:pPr>
        <w:tabs>
          <w:tab w:val="left" w:pos="426"/>
        </w:tabs>
        <w:spacing w:before="120" w:line="23" w:lineRule="atLeast"/>
        <w:ind w:firstLine="720"/>
        <w:jc w:val="both"/>
        <w:rPr>
          <w:rFonts w:ascii="Times New Roman" w:eastAsia="Times New Roman" w:hAnsi="Times New Roman" w:cs="Times New Roman"/>
          <w:sz w:val="26"/>
          <w:szCs w:val="26"/>
          <w:lang w:eastAsia="en-US"/>
        </w:rPr>
      </w:pPr>
      <w:r>
        <w:rPr>
          <w:rFonts w:ascii="Times New Roman" w:eastAsia="Times New Roman" w:hAnsi="Times New Roman" w:cs="Times New Roman"/>
          <w:sz w:val="26"/>
          <w:szCs w:val="26"/>
          <w:lang w:val="fr-FR" w:eastAsia="en-US"/>
        </w:rPr>
        <w:t>5. Thời hạn có hiệ</w:t>
      </w:r>
      <w:r>
        <w:rPr>
          <w:rFonts w:ascii="Times New Roman" w:eastAsia="Times New Roman" w:hAnsi="Times New Roman" w:cs="Times New Roman"/>
          <w:sz w:val="26"/>
          <w:szCs w:val="26"/>
          <w:lang w:val="fr-FR" w:eastAsia="en-US"/>
        </w:rPr>
        <w:t xml:space="preserve">u lực của báo giá: </w:t>
      </w:r>
      <w:r>
        <w:rPr>
          <w:rFonts w:ascii="Times New Roman" w:eastAsia="Times New Roman" w:hAnsi="Times New Roman" w:cs="Times New Roman"/>
          <w:sz w:val="26"/>
          <w:szCs w:val="26"/>
          <w:lang w:eastAsia="en-US"/>
        </w:rPr>
        <w:t>60 ngày kể từ ngày báo giá</w:t>
      </w:r>
    </w:p>
    <w:p w14:paraId="2BCC018F" w14:textId="77777777" w:rsidR="00936C90" w:rsidRDefault="002F0CA5">
      <w:pPr>
        <w:tabs>
          <w:tab w:val="left" w:pos="1134"/>
        </w:tabs>
        <w:spacing w:before="120" w:line="23" w:lineRule="atLeast"/>
        <w:ind w:firstLine="720"/>
        <w:jc w:val="both"/>
        <w:rPr>
          <w:rFonts w:ascii="Times New Roman" w:eastAsia="Times New Roman" w:hAnsi="Times New Roman" w:cs="Times New Roman"/>
          <w:b/>
          <w:bCs/>
          <w:sz w:val="26"/>
          <w:szCs w:val="26"/>
          <w:lang w:val="fr-FR" w:eastAsia="en-US"/>
        </w:rPr>
      </w:pPr>
      <w:r>
        <w:rPr>
          <w:rFonts w:ascii="Times New Roman" w:eastAsia="Times New Roman" w:hAnsi="Times New Roman" w:cs="Times New Roman"/>
          <w:b/>
          <w:bCs/>
          <w:sz w:val="26"/>
          <w:szCs w:val="26"/>
          <w:lang w:val="fr-FR" w:eastAsia="en-US"/>
        </w:rPr>
        <w:t>II. Nội dung yêu cầu báo giá:</w:t>
      </w:r>
    </w:p>
    <w:p w14:paraId="4C6482B2" w14:textId="77777777" w:rsidR="00936C90" w:rsidRDefault="002F0CA5">
      <w:pPr>
        <w:tabs>
          <w:tab w:val="left" w:pos="426"/>
        </w:tabs>
        <w:spacing w:before="120" w:line="23" w:lineRule="atLeast"/>
        <w:ind w:firstLine="720"/>
        <w:jc w:val="both"/>
        <w:rPr>
          <w:rFonts w:ascii="Times New Roman" w:eastAsia="Times New Roman" w:hAnsi="Times New Roman" w:cs="Times New Roman"/>
          <w:sz w:val="26"/>
          <w:szCs w:val="26"/>
          <w:lang w:eastAsia="en-US"/>
        </w:rPr>
      </w:pPr>
      <w:r>
        <w:rPr>
          <w:rFonts w:ascii="Times New Roman" w:eastAsia="Times New Roman" w:hAnsi="Times New Roman" w:cs="Times New Roman"/>
          <w:sz w:val="26"/>
          <w:szCs w:val="26"/>
          <w:lang w:val="fr-FR" w:eastAsia="en-US"/>
        </w:rPr>
        <w:t>1. Danh mụ</w:t>
      </w:r>
      <w:r>
        <w:rPr>
          <w:rFonts w:ascii="Times New Roman" w:eastAsia="Times New Roman" w:hAnsi="Times New Roman" w:cs="Times New Roman"/>
          <w:sz w:val="26"/>
          <w:szCs w:val="26"/>
          <w:lang w:eastAsia="en-US"/>
        </w:rPr>
        <w:t>c:</w:t>
      </w:r>
    </w:p>
    <w:p w14:paraId="46F6C5E6" w14:textId="77777777" w:rsidR="00936C90" w:rsidRDefault="00936C90">
      <w:pPr>
        <w:tabs>
          <w:tab w:val="left" w:pos="426"/>
        </w:tabs>
        <w:ind w:firstLine="720"/>
        <w:jc w:val="both"/>
        <w:rPr>
          <w:rFonts w:ascii="Times New Roman" w:eastAsia="Times New Roman" w:hAnsi="Times New Roman" w:cs="Times New Roman"/>
          <w:sz w:val="26"/>
          <w:szCs w:val="26"/>
          <w:lang w:eastAsia="en-US"/>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4"/>
        <w:gridCol w:w="5514"/>
        <w:gridCol w:w="1318"/>
        <w:gridCol w:w="1169"/>
      </w:tblGrid>
      <w:tr w:rsidR="00936C90" w14:paraId="3A9BB9B2" w14:textId="77777777">
        <w:trPr>
          <w:trHeight w:val="509"/>
        </w:trPr>
        <w:tc>
          <w:tcPr>
            <w:tcW w:w="1034" w:type="dxa"/>
            <w:vAlign w:val="center"/>
          </w:tcPr>
          <w:p w14:paraId="0412DD3A" w14:textId="77777777" w:rsidR="00936C90" w:rsidRDefault="002F0CA5">
            <w:pPr>
              <w:pStyle w:val="ListParagraph"/>
              <w:spacing w:before="40" w:after="40"/>
              <w:ind w:left="0"/>
              <w:rPr>
                <w:rFonts w:ascii="Times New Roman" w:hAnsi="Times New Roman"/>
                <w:b/>
                <w:iCs/>
                <w:color w:val="000000"/>
                <w:spacing w:val="-2"/>
                <w:sz w:val="26"/>
                <w:szCs w:val="26"/>
              </w:rPr>
            </w:pPr>
            <w:r>
              <w:rPr>
                <w:rFonts w:ascii="Times New Roman" w:hAnsi="Times New Roman"/>
                <w:b/>
                <w:iCs/>
                <w:color w:val="000000"/>
                <w:spacing w:val="-2"/>
                <w:sz w:val="26"/>
                <w:szCs w:val="26"/>
              </w:rPr>
              <w:t>STT</w:t>
            </w:r>
          </w:p>
        </w:tc>
        <w:tc>
          <w:tcPr>
            <w:tcW w:w="5514" w:type="dxa"/>
            <w:vAlign w:val="center"/>
          </w:tcPr>
          <w:p w14:paraId="62BDB749" w14:textId="77777777" w:rsidR="00936C90" w:rsidRDefault="002F0CA5">
            <w:pPr>
              <w:pStyle w:val="ListParagraph"/>
              <w:spacing w:before="40" w:after="40"/>
              <w:ind w:left="0"/>
              <w:rPr>
                <w:rFonts w:ascii="Times New Roman" w:hAnsi="Times New Roman"/>
                <w:b/>
                <w:iCs/>
                <w:color w:val="000000"/>
                <w:spacing w:val="-2"/>
                <w:sz w:val="26"/>
                <w:szCs w:val="26"/>
              </w:rPr>
            </w:pPr>
            <w:r>
              <w:rPr>
                <w:rFonts w:ascii="Times New Roman" w:hAnsi="Times New Roman"/>
                <w:b/>
                <w:iCs/>
                <w:color w:val="000000"/>
                <w:spacing w:val="-2"/>
                <w:sz w:val="26"/>
                <w:szCs w:val="26"/>
              </w:rPr>
              <w:t>N</w:t>
            </w:r>
            <w:r>
              <w:rPr>
                <w:rFonts w:ascii="Times New Roman" w:hAnsi="Times New Roman"/>
                <w:b/>
                <w:iCs/>
                <w:color w:val="000000"/>
                <w:spacing w:val="-2"/>
                <w:sz w:val="26"/>
                <w:szCs w:val="26"/>
              </w:rPr>
              <w:t>ộ</w:t>
            </w:r>
            <w:r>
              <w:rPr>
                <w:rFonts w:ascii="Times New Roman" w:hAnsi="Times New Roman"/>
                <w:b/>
                <w:iCs/>
                <w:color w:val="000000"/>
                <w:spacing w:val="-2"/>
                <w:sz w:val="26"/>
                <w:szCs w:val="26"/>
              </w:rPr>
              <w:t>i dung công vi</w:t>
            </w:r>
            <w:r>
              <w:rPr>
                <w:rFonts w:ascii="Times New Roman" w:hAnsi="Times New Roman"/>
                <w:b/>
                <w:iCs/>
                <w:color w:val="000000"/>
                <w:spacing w:val="-2"/>
                <w:sz w:val="26"/>
                <w:szCs w:val="26"/>
              </w:rPr>
              <w:t>ệ</w:t>
            </w:r>
            <w:r>
              <w:rPr>
                <w:rFonts w:ascii="Times New Roman" w:hAnsi="Times New Roman"/>
                <w:b/>
                <w:iCs/>
                <w:color w:val="000000"/>
                <w:spacing w:val="-2"/>
                <w:sz w:val="26"/>
                <w:szCs w:val="26"/>
              </w:rPr>
              <w:t>c</w:t>
            </w:r>
          </w:p>
        </w:tc>
        <w:tc>
          <w:tcPr>
            <w:tcW w:w="1318" w:type="dxa"/>
            <w:vAlign w:val="center"/>
          </w:tcPr>
          <w:p w14:paraId="232D54B9" w14:textId="77777777" w:rsidR="00936C90" w:rsidRDefault="002F0CA5">
            <w:pPr>
              <w:pStyle w:val="ListParagraph"/>
              <w:spacing w:before="40" w:after="40"/>
              <w:ind w:left="0"/>
              <w:rPr>
                <w:rFonts w:ascii="Times New Roman" w:hAnsi="Times New Roman"/>
                <w:b/>
                <w:iCs/>
                <w:color w:val="000000"/>
                <w:spacing w:val="-2"/>
                <w:sz w:val="26"/>
                <w:szCs w:val="26"/>
              </w:rPr>
            </w:pPr>
            <w:r>
              <w:rPr>
                <w:rFonts w:ascii="Times New Roman" w:hAnsi="Times New Roman"/>
                <w:b/>
                <w:iCs/>
                <w:color w:val="000000"/>
                <w:spacing w:val="-2"/>
                <w:sz w:val="26"/>
                <w:szCs w:val="26"/>
              </w:rPr>
              <w:t>ĐVT</w:t>
            </w:r>
          </w:p>
        </w:tc>
        <w:tc>
          <w:tcPr>
            <w:tcW w:w="1169" w:type="dxa"/>
            <w:vAlign w:val="center"/>
          </w:tcPr>
          <w:p w14:paraId="1D17F196" w14:textId="77777777" w:rsidR="00936C90" w:rsidRDefault="002F0CA5">
            <w:pPr>
              <w:pStyle w:val="ListParagraph"/>
              <w:spacing w:before="40" w:after="40"/>
              <w:ind w:left="0"/>
              <w:rPr>
                <w:rFonts w:ascii="Times New Roman" w:hAnsi="Times New Roman"/>
                <w:b/>
                <w:iCs/>
                <w:color w:val="000000"/>
                <w:spacing w:val="-2"/>
                <w:sz w:val="26"/>
                <w:szCs w:val="26"/>
              </w:rPr>
            </w:pPr>
            <w:r>
              <w:rPr>
                <w:rFonts w:ascii="Times New Roman" w:hAnsi="Times New Roman"/>
                <w:b/>
                <w:iCs/>
                <w:color w:val="000000"/>
                <w:spacing w:val="-2"/>
                <w:sz w:val="26"/>
                <w:szCs w:val="26"/>
              </w:rPr>
              <w:t>S</w:t>
            </w:r>
            <w:r>
              <w:rPr>
                <w:rFonts w:ascii="Times New Roman" w:hAnsi="Times New Roman"/>
                <w:b/>
                <w:iCs/>
                <w:color w:val="000000"/>
                <w:spacing w:val="-2"/>
                <w:sz w:val="26"/>
                <w:szCs w:val="26"/>
              </w:rPr>
              <w:t>ố</w:t>
            </w:r>
            <w:r>
              <w:rPr>
                <w:rFonts w:ascii="Times New Roman" w:hAnsi="Times New Roman"/>
                <w:b/>
                <w:iCs/>
                <w:color w:val="000000"/>
                <w:spacing w:val="-2"/>
                <w:sz w:val="26"/>
                <w:szCs w:val="26"/>
              </w:rPr>
              <w:t xml:space="preserve"> lư</w:t>
            </w:r>
            <w:r>
              <w:rPr>
                <w:rFonts w:ascii="Times New Roman" w:hAnsi="Times New Roman"/>
                <w:b/>
                <w:iCs/>
                <w:color w:val="000000"/>
                <w:spacing w:val="-2"/>
                <w:sz w:val="26"/>
                <w:szCs w:val="26"/>
              </w:rPr>
              <w:t>ợ</w:t>
            </w:r>
            <w:r>
              <w:rPr>
                <w:rFonts w:ascii="Times New Roman" w:hAnsi="Times New Roman"/>
                <w:b/>
                <w:iCs/>
                <w:color w:val="000000"/>
                <w:spacing w:val="-2"/>
                <w:sz w:val="26"/>
                <w:szCs w:val="26"/>
              </w:rPr>
              <w:t>ng</w:t>
            </w:r>
          </w:p>
        </w:tc>
      </w:tr>
      <w:tr w:rsidR="00936C90" w14:paraId="3E0E337C" w14:textId="77777777">
        <w:trPr>
          <w:trHeight w:val="799"/>
        </w:trPr>
        <w:tc>
          <w:tcPr>
            <w:tcW w:w="1034" w:type="dxa"/>
            <w:vAlign w:val="center"/>
          </w:tcPr>
          <w:p w14:paraId="032FAFF8" w14:textId="77777777" w:rsidR="00936C90" w:rsidRDefault="002F0CA5">
            <w:pPr>
              <w:pStyle w:val="ListParagraph"/>
              <w:tabs>
                <w:tab w:val="left" w:pos="529"/>
              </w:tabs>
              <w:spacing w:before="40" w:after="40"/>
              <w:ind w:left="286"/>
              <w:jc w:val="left"/>
              <w:rPr>
                <w:rFonts w:ascii="Times New Roman" w:hAnsi="Times New Roman"/>
                <w:bCs/>
                <w:color w:val="000000"/>
                <w:spacing w:val="-2"/>
                <w:sz w:val="26"/>
                <w:szCs w:val="26"/>
              </w:rPr>
            </w:pPr>
            <w:r>
              <w:rPr>
                <w:rFonts w:ascii="Times New Roman" w:hAnsi="Times New Roman"/>
                <w:bCs/>
                <w:color w:val="000000"/>
                <w:spacing w:val="-2"/>
                <w:sz w:val="26"/>
                <w:szCs w:val="26"/>
              </w:rPr>
              <w:t>1</w:t>
            </w:r>
          </w:p>
        </w:tc>
        <w:tc>
          <w:tcPr>
            <w:tcW w:w="5514" w:type="dxa"/>
            <w:vAlign w:val="center"/>
          </w:tcPr>
          <w:p w14:paraId="577E6973" w14:textId="77777777" w:rsidR="00936C90" w:rsidRDefault="002F0CA5">
            <w:pPr>
              <w:pStyle w:val="ListParagraph"/>
              <w:tabs>
                <w:tab w:val="left" w:pos="529"/>
              </w:tabs>
              <w:spacing w:before="40" w:after="40"/>
              <w:ind w:left="286"/>
              <w:jc w:val="left"/>
              <w:rPr>
                <w:rFonts w:ascii="Times New Roman" w:hAnsi="Times New Roman"/>
                <w:bCs/>
                <w:color w:val="000000"/>
                <w:spacing w:val="-2"/>
                <w:sz w:val="26"/>
                <w:szCs w:val="26"/>
                <w:lang w:val="nl-NL"/>
              </w:rPr>
            </w:pPr>
            <w:r>
              <w:rPr>
                <w:rFonts w:ascii="Times New Roman" w:hAnsi="Times New Roman"/>
                <w:bCs/>
                <w:color w:val="000000"/>
                <w:spacing w:val="-2"/>
                <w:sz w:val="26"/>
                <w:szCs w:val="26"/>
                <w:lang w:val="nl-NL"/>
              </w:rPr>
              <w:t>Gói th</w:t>
            </w:r>
            <w:r>
              <w:rPr>
                <w:rFonts w:ascii="Times New Roman" w:hAnsi="Times New Roman"/>
                <w:bCs/>
                <w:color w:val="000000"/>
                <w:spacing w:val="-2"/>
                <w:sz w:val="26"/>
                <w:szCs w:val="26"/>
                <w:lang w:val="nl-NL"/>
              </w:rPr>
              <w:t>ầ</w:t>
            </w:r>
            <w:r>
              <w:rPr>
                <w:rFonts w:ascii="Times New Roman" w:hAnsi="Times New Roman"/>
                <w:bCs/>
                <w:color w:val="000000"/>
                <w:spacing w:val="-2"/>
                <w:sz w:val="26"/>
                <w:szCs w:val="26"/>
                <w:lang w:val="nl-NL"/>
              </w:rPr>
              <w:t>u s</w:t>
            </w:r>
            <w:r>
              <w:rPr>
                <w:rFonts w:ascii="Times New Roman" w:hAnsi="Times New Roman"/>
                <w:bCs/>
                <w:color w:val="000000"/>
                <w:spacing w:val="-2"/>
                <w:sz w:val="26"/>
                <w:szCs w:val="26"/>
                <w:lang w:val="nl-NL"/>
              </w:rPr>
              <w:t>ố</w:t>
            </w:r>
            <w:r>
              <w:rPr>
                <w:rFonts w:ascii="Times New Roman" w:hAnsi="Times New Roman"/>
                <w:bCs/>
                <w:color w:val="000000"/>
                <w:spacing w:val="-2"/>
                <w:sz w:val="26"/>
                <w:szCs w:val="26"/>
                <w:lang w:val="nl-NL"/>
              </w:rPr>
              <w:t xml:space="preserve"> 10: Ki</w:t>
            </w:r>
            <w:r>
              <w:rPr>
                <w:rFonts w:ascii="Times New Roman" w:hAnsi="Times New Roman"/>
                <w:bCs/>
                <w:color w:val="000000"/>
                <w:spacing w:val="-2"/>
                <w:sz w:val="26"/>
                <w:szCs w:val="26"/>
                <w:lang w:val="nl-NL"/>
              </w:rPr>
              <w:t>ể</w:t>
            </w:r>
            <w:r>
              <w:rPr>
                <w:rFonts w:ascii="Times New Roman" w:hAnsi="Times New Roman"/>
                <w:bCs/>
                <w:color w:val="000000"/>
                <w:spacing w:val="-2"/>
                <w:sz w:val="26"/>
                <w:szCs w:val="26"/>
                <w:lang w:val="nl-NL"/>
              </w:rPr>
              <w:t>m toán đ</w:t>
            </w:r>
            <w:r>
              <w:rPr>
                <w:rFonts w:ascii="Times New Roman" w:hAnsi="Times New Roman"/>
                <w:bCs/>
                <w:color w:val="000000"/>
                <w:spacing w:val="-2"/>
                <w:sz w:val="26"/>
                <w:szCs w:val="26"/>
                <w:lang w:val="nl-NL"/>
              </w:rPr>
              <w:t>ộ</w:t>
            </w:r>
            <w:r>
              <w:rPr>
                <w:rFonts w:ascii="Times New Roman" w:hAnsi="Times New Roman"/>
                <w:bCs/>
                <w:color w:val="000000"/>
                <w:spacing w:val="-2"/>
                <w:sz w:val="26"/>
                <w:szCs w:val="26"/>
                <w:lang w:val="nl-NL"/>
              </w:rPr>
              <w:t>c l</w:t>
            </w:r>
            <w:r>
              <w:rPr>
                <w:rFonts w:ascii="Times New Roman" w:hAnsi="Times New Roman"/>
                <w:bCs/>
                <w:color w:val="000000"/>
                <w:spacing w:val="-2"/>
                <w:sz w:val="26"/>
                <w:szCs w:val="26"/>
                <w:lang w:val="nl-NL"/>
              </w:rPr>
              <w:t>ậ</w:t>
            </w:r>
            <w:r>
              <w:rPr>
                <w:rFonts w:ascii="Times New Roman" w:hAnsi="Times New Roman"/>
                <w:bCs/>
                <w:color w:val="000000"/>
                <w:spacing w:val="-2"/>
                <w:sz w:val="26"/>
                <w:szCs w:val="26"/>
                <w:lang w:val="nl-NL"/>
              </w:rPr>
              <w:t>p</w:t>
            </w:r>
          </w:p>
        </w:tc>
        <w:tc>
          <w:tcPr>
            <w:tcW w:w="1318" w:type="dxa"/>
            <w:vAlign w:val="center"/>
          </w:tcPr>
          <w:p w14:paraId="27A04F00" w14:textId="77777777" w:rsidR="00936C90" w:rsidRDefault="002F0CA5">
            <w:pPr>
              <w:pStyle w:val="ListParagraph"/>
              <w:spacing w:before="40" w:after="40"/>
              <w:ind w:left="0"/>
              <w:rPr>
                <w:rFonts w:ascii="Times New Roman" w:hAnsi="Times New Roman"/>
                <w:b/>
                <w:i/>
                <w:iCs/>
                <w:color w:val="000000"/>
                <w:spacing w:val="-2"/>
                <w:sz w:val="26"/>
                <w:szCs w:val="26"/>
              </w:rPr>
            </w:pPr>
            <w:r>
              <w:rPr>
                <w:rFonts w:ascii="Times New Roman" w:hAnsi="Times New Roman"/>
                <w:bCs/>
                <w:color w:val="000000"/>
                <w:spacing w:val="-2"/>
                <w:sz w:val="26"/>
                <w:szCs w:val="26"/>
              </w:rPr>
              <w:t>Gói</w:t>
            </w:r>
          </w:p>
        </w:tc>
        <w:tc>
          <w:tcPr>
            <w:tcW w:w="1169" w:type="dxa"/>
            <w:vAlign w:val="center"/>
          </w:tcPr>
          <w:p w14:paraId="4C0384E5" w14:textId="77777777" w:rsidR="00936C90" w:rsidRDefault="002F0CA5">
            <w:pPr>
              <w:pStyle w:val="ListParagraph"/>
              <w:spacing w:before="40" w:after="40"/>
              <w:ind w:left="0"/>
              <w:rPr>
                <w:rFonts w:ascii="Times New Roman" w:hAnsi="Times New Roman"/>
                <w:b/>
                <w:i/>
                <w:iCs/>
                <w:color w:val="000000"/>
                <w:spacing w:val="-2"/>
                <w:sz w:val="26"/>
                <w:szCs w:val="26"/>
                <w:lang w:val="nl-NL"/>
              </w:rPr>
            </w:pPr>
            <w:r>
              <w:rPr>
                <w:rFonts w:ascii="Times New Roman" w:hAnsi="Times New Roman"/>
                <w:bCs/>
                <w:sz w:val="26"/>
                <w:szCs w:val="26"/>
              </w:rPr>
              <w:t>01</w:t>
            </w:r>
          </w:p>
        </w:tc>
      </w:tr>
    </w:tbl>
    <w:p w14:paraId="41DA0446" w14:textId="77777777" w:rsidR="00936C90" w:rsidRDefault="002F0CA5">
      <w:pPr>
        <w:tabs>
          <w:tab w:val="left" w:pos="426"/>
        </w:tabs>
        <w:jc w:val="both"/>
        <w:rPr>
          <w:rFonts w:ascii="Times New Roman" w:eastAsia="Times New Roman" w:hAnsi="Times New Roman" w:cs="Times New Roman"/>
          <w:iCs/>
          <w:sz w:val="26"/>
          <w:szCs w:val="26"/>
          <w:lang w:eastAsia="vi-VN"/>
        </w:rPr>
      </w:pPr>
      <w:r>
        <w:rPr>
          <w:rFonts w:ascii="Times New Roman" w:eastAsia="Times New Roman" w:hAnsi="Times New Roman" w:cs="Times New Roman"/>
          <w:i/>
          <w:sz w:val="26"/>
          <w:szCs w:val="26"/>
          <w:lang w:val="vi-VN" w:eastAsia="vi-VN"/>
        </w:rPr>
        <w:tab/>
      </w:r>
      <w:r>
        <w:rPr>
          <w:rFonts w:ascii="Times New Roman" w:eastAsia="Times New Roman" w:hAnsi="Times New Roman" w:cs="Times New Roman"/>
          <w:i/>
          <w:sz w:val="26"/>
          <w:szCs w:val="26"/>
          <w:lang w:val="vi-VN" w:eastAsia="vi-VN"/>
        </w:rPr>
        <w:tab/>
      </w:r>
    </w:p>
    <w:p w14:paraId="63E2BE4E" w14:textId="77777777" w:rsidR="00936C90" w:rsidRDefault="002F0CA5">
      <w:pPr>
        <w:spacing w:after="160"/>
        <w:ind w:left="720"/>
        <w:contextualSpacing/>
        <w:jc w:val="both"/>
        <w:rPr>
          <w:rFonts w:ascii="Times New Roman" w:eastAsia="Times New Roman" w:hAnsi="Times New Roman" w:cs="Times New Roman"/>
          <w:sz w:val="26"/>
          <w:szCs w:val="26"/>
          <w:lang w:eastAsia="en-US"/>
        </w:rPr>
      </w:pPr>
      <w:r>
        <w:rPr>
          <w:rFonts w:ascii="Times New Roman" w:eastAsia="Times New Roman" w:hAnsi="Times New Roman" w:cs="Times New Roman"/>
          <w:sz w:val="26"/>
          <w:szCs w:val="26"/>
          <w:lang w:eastAsia="en-US"/>
        </w:rPr>
        <w:t>2. Địa điểm cung cấp dịch vụ: Bệnh viện Sản-Nhi tỉnh Quảng Ninh</w:t>
      </w:r>
    </w:p>
    <w:p w14:paraId="0CAB9E1D" w14:textId="77777777" w:rsidR="00936C90" w:rsidRDefault="002F0CA5">
      <w:pPr>
        <w:tabs>
          <w:tab w:val="left" w:pos="709"/>
        </w:tabs>
        <w:jc w:val="both"/>
        <w:rPr>
          <w:rFonts w:ascii="Times New Roman" w:eastAsia="Times New Roman" w:hAnsi="Times New Roman" w:cs="Times New Roman"/>
          <w:sz w:val="26"/>
          <w:szCs w:val="26"/>
          <w:lang w:eastAsia="en-US"/>
        </w:rPr>
      </w:pPr>
      <w:r>
        <w:rPr>
          <w:rFonts w:ascii="Times New Roman" w:eastAsia="Times New Roman" w:hAnsi="Times New Roman" w:cs="Times New Roman"/>
          <w:sz w:val="26"/>
          <w:szCs w:val="26"/>
          <w:lang w:eastAsia="en-US"/>
        </w:rPr>
        <w:tab/>
        <w:t xml:space="preserve">3. Thời gian </w:t>
      </w:r>
      <w:r>
        <w:rPr>
          <w:rFonts w:ascii="Times New Roman" w:eastAsia="Times New Roman" w:hAnsi="Times New Roman" w:cs="Times New Roman"/>
          <w:sz w:val="26"/>
          <w:szCs w:val="26"/>
          <w:lang w:eastAsia="en-US"/>
        </w:rPr>
        <w:t>thực hiện: Theo quy định của hợp đồng.</w:t>
      </w:r>
    </w:p>
    <w:p w14:paraId="2EDD87F7" w14:textId="77777777" w:rsidR="00936C90" w:rsidRDefault="002F0CA5">
      <w:pPr>
        <w:tabs>
          <w:tab w:val="left" w:pos="360"/>
        </w:tabs>
        <w:spacing w:before="120" w:line="276" w:lineRule="auto"/>
        <w:ind w:firstLine="720"/>
        <w:jc w:val="both"/>
        <w:rPr>
          <w:rFonts w:ascii="Times New Roman" w:eastAsia="Times New Roman" w:hAnsi="Times New Roman" w:cs="Times New Roman"/>
          <w:sz w:val="26"/>
          <w:szCs w:val="26"/>
          <w:lang w:eastAsia="en-US"/>
        </w:rPr>
      </w:pPr>
      <w:r>
        <w:rPr>
          <w:rFonts w:ascii="Times New Roman" w:eastAsia="Times New Roman" w:hAnsi="Times New Roman" w:cs="Times New Roman"/>
          <w:sz w:val="26"/>
          <w:szCs w:val="26"/>
          <w:lang w:eastAsia="en-US"/>
        </w:rPr>
        <w:lastRenderedPageBreak/>
        <w:t xml:space="preserve">4. Dự kiến về các điều khoản tạm ứng, thanh toán hợp đồng: Thanh toán sau khi nhận đầy đủ </w:t>
      </w:r>
      <w:r>
        <w:rPr>
          <w:rFonts w:ascii="Times New Roman" w:eastAsia="Times New Roman" w:hAnsi="Times New Roman" w:cs="Times New Roman"/>
          <w:sz w:val="26"/>
          <w:szCs w:val="26"/>
          <w:lang w:eastAsia="en-US"/>
        </w:rPr>
        <w:t>dịch vụ</w:t>
      </w:r>
      <w:r>
        <w:rPr>
          <w:rFonts w:ascii="Times New Roman" w:eastAsia="Times New Roman" w:hAnsi="Times New Roman" w:cs="Times New Roman"/>
          <w:sz w:val="26"/>
          <w:szCs w:val="26"/>
          <w:lang w:eastAsia="en-US"/>
        </w:rPr>
        <w:t>, hồ sơ nghiệm thu từ nhà thầu.</w:t>
      </w:r>
    </w:p>
    <w:p w14:paraId="03B5E8E0" w14:textId="77777777" w:rsidR="00936C90" w:rsidRDefault="002F0CA5">
      <w:pPr>
        <w:ind w:firstLine="720"/>
        <w:jc w:val="both"/>
        <w:rPr>
          <w:rFonts w:ascii="Times New Roman" w:eastAsia="Times New Roman" w:hAnsi="Times New Roman" w:cs="Times New Roman"/>
          <w:sz w:val="26"/>
          <w:szCs w:val="26"/>
          <w:lang w:eastAsia="en-US"/>
        </w:rPr>
      </w:pPr>
      <w:r>
        <w:rPr>
          <w:rFonts w:ascii="Times New Roman" w:eastAsia="Times New Roman" w:hAnsi="Times New Roman" w:cs="Times New Roman"/>
          <w:sz w:val="26"/>
          <w:szCs w:val="26"/>
          <w:lang w:eastAsia="en-US"/>
        </w:rPr>
        <w:t>Bệnh viện xin trân trọng thông báo./.</w:t>
      </w:r>
    </w:p>
    <w:tbl>
      <w:tblPr>
        <w:tblW w:w="9338" w:type="dxa"/>
        <w:tblLook w:val="04A0" w:firstRow="1" w:lastRow="0" w:firstColumn="1" w:lastColumn="0" w:noHBand="0" w:noVBand="1"/>
      </w:tblPr>
      <w:tblGrid>
        <w:gridCol w:w="4663"/>
        <w:gridCol w:w="4675"/>
      </w:tblGrid>
      <w:tr w:rsidR="00936C90" w14:paraId="7BA395F6" w14:textId="77777777">
        <w:trPr>
          <w:trHeight w:val="1797"/>
        </w:trPr>
        <w:tc>
          <w:tcPr>
            <w:tcW w:w="4663" w:type="dxa"/>
            <w:shd w:val="clear" w:color="auto" w:fill="auto"/>
          </w:tcPr>
          <w:p w14:paraId="74B37A31" w14:textId="77777777" w:rsidR="00936C90" w:rsidRDefault="002F0CA5">
            <w:pPr>
              <w:rPr>
                <w:rFonts w:ascii="Times New Roman" w:eastAsia="Times New Roman" w:hAnsi="Times New Roman" w:cs="Times New Roman"/>
                <w:b/>
                <w:i/>
                <w:sz w:val="24"/>
                <w:szCs w:val="24"/>
                <w:lang w:eastAsia="en-US"/>
              </w:rPr>
            </w:pPr>
            <w:r>
              <w:rPr>
                <w:rFonts w:ascii="Times New Roman" w:eastAsia="Times New Roman" w:hAnsi="Times New Roman" w:cs="Times New Roman"/>
                <w:b/>
                <w:i/>
                <w:sz w:val="24"/>
                <w:szCs w:val="24"/>
                <w:lang w:eastAsia="en-US"/>
              </w:rPr>
              <w:t>Nơi nhận:</w:t>
            </w:r>
          </w:p>
          <w:p w14:paraId="24639912" w14:textId="77777777" w:rsidR="00936C90" w:rsidRDefault="002F0CA5">
            <w:pPr>
              <w:numPr>
                <w:ilvl w:val="0"/>
                <w:numId w:val="12"/>
              </w:numPr>
              <w:ind w:left="284" w:hanging="284"/>
              <w:rPr>
                <w:rFonts w:ascii="Times New Roman" w:eastAsia="Times New Roman" w:hAnsi="Times New Roman" w:cs="Times New Roman"/>
                <w:sz w:val="22"/>
                <w:szCs w:val="22"/>
                <w:lang w:eastAsia="en-US"/>
              </w:rPr>
            </w:pPr>
            <w:r>
              <w:rPr>
                <w:rFonts w:ascii="Times New Roman" w:eastAsia="Times New Roman" w:hAnsi="Times New Roman" w:cs="Times New Roman"/>
                <w:sz w:val="22"/>
                <w:szCs w:val="22"/>
                <w:lang w:eastAsia="en-US"/>
              </w:rPr>
              <w:t>Lưu: VT,VT-TBYT.</w:t>
            </w:r>
          </w:p>
          <w:p w14:paraId="1BF41757" w14:textId="77777777" w:rsidR="00936C90" w:rsidRDefault="00936C90">
            <w:pPr>
              <w:spacing w:line="360" w:lineRule="auto"/>
              <w:rPr>
                <w:rFonts w:ascii="Times New Roman" w:eastAsia="Times New Roman" w:hAnsi="Times New Roman" w:cs="Times New Roman"/>
                <w:i/>
                <w:sz w:val="26"/>
                <w:szCs w:val="26"/>
                <w:lang w:eastAsia="en-US"/>
              </w:rPr>
            </w:pPr>
          </w:p>
        </w:tc>
        <w:tc>
          <w:tcPr>
            <w:tcW w:w="4675" w:type="dxa"/>
            <w:shd w:val="clear" w:color="auto" w:fill="auto"/>
          </w:tcPr>
          <w:p w14:paraId="7E30293C" w14:textId="77777777" w:rsidR="00936C90" w:rsidRDefault="002F0CA5">
            <w:pPr>
              <w:jc w:val="center"/>
              <w:rPr>
                <w:rFonts w:ascii="Times New Roman" w:eastAsia="Times New Roman" w:hAnsi="Times New Roman" w:cs="Times New Roman"/>
                <w:b/>
                <w:sz w:val="26"/>
                <w:szCs w:val="26"/>
                <w:lang w:eastAsia="en-US"/>
              </w:rPr>
            </w:pPr>
            <w:r>
              <w:rPr>
                <w:rFonts w:ascii="Times New Roman" w:eastAsia="Times New Roman" w:hAnsi="Times New Roman" w:cs="Times New Roman"/>
                <w:b/>
                <w:sz w:val="26"/>
                <w:szCs w:val="26"/>
                <w:lang w:eastAsia="en-US"/>
              </w:rPr>
              <w:t>GIÁM ĐỐC</w:t>
            </w:r>
          </w:p>
          <w:p w14:paraId="18AAF1B0" w14:textId="77777777" w:rsidR="00936C90" w:rsidRDefault="002F0CA5">
            <w:pPr>
              <w:spacing w:line="360" w:lineRule="auto"/>
              <w:rPr>
                <w:rFonts w:ascii="Times New Roman" w:eastAsia="Times New Roman" w:hAnsi="Times New Roman" w:cs="Times New Roman"/>
                <w:b/>
                <w:sz w:val="26"/>
                <w:szCs w:val="26"/>
                <w:lang w:eastAsia="en-US"/>
              </w:rPr>
            </w:pPr>
            <w:r>
              <w:rPr>
                <w:rFonts w:ascii="Times New Roman" w:eastAsia="Times New Roman" w:hAnsi="Times New Roman" w:cs="Times New Roman"/>
                <w:b/>
                <w:sz w:val="26"/>
                <w:szCs w:val="26"/>
                <w:lang w:eastAsia="en-US"/>
              </w:rPr>
              <w:t xml:space="preserve">                 </w:t>
            </w:r>
          </w:p>
          <w:p w14:paraId="7106AF65" w14:textId="77777777" w:rsidR="00936C90" w:rsidRDefault="00936C90">
            <w:pPr>
              <w:spacing w:line="360" w:lineRule="auto"/>
              <w:rPr>
                <w:rFonts w:ascii="Times New Roman" w:eastAsia="Times New Roman" w:hAnsi="Times New Roman" w:cs="Times New Roman"/>
                <w:b/>
                <w:sz w:val="26"/>
                <w:szCs w:val="26"/>
                <w:lang w:eastAsia="en-US"/>
              </w:rPr>
            </w:pPr>
          </w:p>
          <w:p w14:paraId="2883BA51" w14:textId="77777777" w:rsidR="00936C90" w:rsidRDefault="002F0CA5">
            <w:pPr>
              <w:spacing w:line="360" w:lineRule="auto"/>
              <w:rPr>
                <w:rFonts w:ascii="Times New Roman" w:eastAsia="Times New Roman" w:hAnsi="Times New Roman" w:cs="Times New Roman"/>
                <w:b/>
                <w:sz w:val="26"/>
                <w:szCs w:val="26"/>
                <w:lang w:eastAsia="en-US"/>
              </w:rPr>
            </w:pPr>
            <w:r>
              <w:rPr>
                <w:rFonts w:ascii="Times New Roman" w:eastAsia="Times New Roman" w:hAnsi="Times New Roman" w:cs="Times New Roman"/>
                <w:b/>
                <w:sz w:val="26"/>
                <w:szCs w:val="26"/>
                <w:lang w:eastAsia="en-US"/>
              </w:rPr>
              <w:t xml:space="preserve"> </w:t>
            </w:r>
          </w:p>
          <w:p w14:paraId="608F7C62" w14:textId="77777777" w:rsidR="00936C90" w:rsidRDefault="002F0CA5">
            <w:pPr>
              <w:spacing w:line="360" w:lineRule="auto"/>
              <w:jc w:val="center"/>
              <w:rPr>
                <w:rFonts w:ascii="Times New Roman" w:eastAsia="Times New Roman" w:hAnsi="Times New Roman" w:cs="Times New Roman"/>
                <w:sz w:val="26"/>
                <w:szCs w:val="26"/>
                <w:lang w:eastAsia="en-US"/>
              </w:rPr>
            </w:pPr>
            <w:r>
              <w:rPr>
                <w:rFonts w:ascii="Times New Roman" w:eastAsia="Times New Roman" w:hAnsi="Times New Roman" w:cs="Times New Roman"/>
                <w:b/>
                <w:sz w:val="26"/>
                <w:szCs w:val="26"/>
                <w:lang w:eastAsia="en-US"/>
              </w:rPr>
              <w:t>Bùi Minh Cường</w:t>
            </w:r>
          </w:p>
        </w:tc>
      </w:tr>
    </w:tbl>
    <w:p w14:paraId="4DBD00D1" w14:textId="77777777" w:rsidR="00936C90" w:rsidRDefault="00936C90">
      <w:pPr>
        <w:rPr>
          <w:b/>
          <w:sz w:val="28"/>
          <w:szCs w:val="28"/>
          <w:lang w:val="fr-FR"/>
        </w:rPr>
        <w:sectPr w:rsidR="00936C90">
          <w:pgSz w:w="11907" w:h="16840"/>
          <w:pgMar w:top="1134" w:right="1134" w:bottom="1134" w:left="1701" w:header="720" w:footer="720" w:gutter="0"/>
          <w:cols w:space="720"/>
          <w:docGrid w:linePitch="360"/>
        </w:sectPr>
      </w:pPr>
    </w:p>
    <w:p w14:paraId="66D534E7" w14:textId="77777777" w:rsidR="00936C90" w:rsidRDefault="002F0CA5">
      <w:pPr>
        <w:spacing w:line="288" w:lineRule="auto"/>
        <w:jc w:val="center"/>
        <w:rPr>
          <w:rFonts w:ascii="Times New Roman" w:eastAsia="Times New Roman" w:hAnsi="Times New Roman" w:cs="Times New Roman"/>
          <w:b/>
          <w:sz w:val="28"/>
          <w:szCs w:val="28"/>
          <w:lang w:eastAsia="en-US"/>
        </w:rPr>
      </w:pPr>
      <w:r>
        <w:rPr>
          <w:rFonts w:ascii="Times New Roman" w:eastAsia="Times New Roman" w:hAnsi="Times New Roman" w:cs="Times New Roman"/>
          <w:b/>
          <w:sz w:val="28"/>
          <w:szCs w:val="28"/>
          <w:lang w:eastAsia="en-US"/>
        </w:rPr>
        <w:lastRenderedPageBreak/>
        <w:t xml:space="preserve">Phụ </w:t>
      </w:r>
      <w:r>
        <w:rPr>
          <w:rFonts w:ascii="Times New Roman" w:eastAsia="Times New Roman" w:hAnsi="Times New Roman" w:cs="Times New Roman"/>
          <w:b/>
          <w:sz w:val="28"/>
          <w:szCs w:val="28"/>
          <w:lang w:eastAsia="en-US"/>
        </w:rPr>
        <w:t>l</w:t>
      </w:r>
      <w:r>
        <w:rPr>
          <w:rFonts w:ascii="Times New Roman" w:eastAsia="Times New Roman" w:hAnsi="Times New Roman" w:cs="Times New Roman"/>
          <w:b/>
          <w:sz w:val="28"/>
          <w:szCs w:val="28"/>
          <w:lang w:eastAsia="en-US"/>
        </w:rPr>
        <w:t>ục</w:t>
      </w:r>
    </w:p>
    <w:p w14:paraId="1C5B801A" w14:textId="77777777" w:rsidR="00936C90" w:rsidRDefault="002F0CA5">
      <w:pPr>
        <w:spacing w:line="288" w:lineRule="auto"/>
        <w:jc w:val="center"/>
        <w:rPr>
          <w:rFonts w:ascii="Times New Roman" w:eastAsia="Times New Roman" w:hAnsi="Times New Roman" w:cs="Times New Roman"/>
          <w:b/>
          <w:sz w:val="28"/>
          <w:szCs w:val="28"/>
          <w:lang w:eastAsia="en-US"/>
        </w:rPr>
      </w:pPr>
      <w:r>
        <w:rPr>
          <w:rFonts w:ascii="Times New Roman" w:eastAsia="Times New Roman" w:hAnsi="Times New Roman" w:cs="Times New Roman"/>
          <w:b/>
          <w:sz w:val="28"/>
          <w:szCs w:val="28"/>
          <w:lang w:eastAsia="en-US"/>
        </w:rPr>
        <w:t>BÁO GIÁ</w:t>
      </w:r>
    </w:p>
    <w:p w14:paraId="7D4E146C" w14:textId="77777777" w:rsidR="00936C90" w:rsidRDefault="002F0CA5">
      <w:pPr>
        <w:spacing w:line="288" w:lineRule="auto"/>
        <w:jc w:val="center"/>
        <w:rPr>
          <w:rFonts w:ascii="Times New Roman" w:eastAsia="DengXian" w:hAnsi="Times New Roman" w:cs="Times New Roman"/>
          <w:i/>
          <w:iCs/>
          <w:color w:val="000000"/>
          <w:sz w:val="26"/>
          <w:szCs w:val="26"/>
          <w:lang w:val="es-ES" w:eastAsia="vi-VN"/>
        </w:rPr>
      </w:pPr>
      <w:r>
        <w:rPr>
          <w:rFonts w:ascii="Times New Roman" w:eastAsia="DengXian" w:hAnsi="Times New Roman" w:cs="Times New Roman"/>
          <w:i/>
          <w:iCs/>
          <w:color w:val="000000"/>
          <w:sz w:val="26"/>
          <w:szCs w:val="26"/>
          <w:lang w:val="es-ES" w:eastAsia="vi-VN"/>
        </w:rPr>
        <w:t>(Kèm theo công văn s</w:t>
      </w:r>
      <w:r>
        <w:rPr>
          <w:rFonts w:ascii="Times New Roman" w:eastAsia="DengXian" w:hAnsi="Times New Roman" w:cs="Times New Roman"/>
          <w:i/>
          <w:iCs/>
          <w:color w:val="000000"/>
          <w:sz w:val="26"/>
          <w:szCs w:val="26"/>
          <w:lang w:val="es-ES" w:eastAsia="vi-VN"/>
        </w:rPr>
        <w:t>ố</w:t>
      </w:r>
      <w:r>
        <w:rPr>
          <w:rFonts w:ascii="Times New Roman" w:eastAsia="DengXian" w:hAnsi="Times New Roman" w:cs="Times New Roman"/>
          <w:i/>
          <w:iCs/>
          <w:color w:val="000000"/>
          <w:sz w:val="26"/>
          <w:szCs w:val="26"/>
          <w:lang w:val="es-ES" w:eastAsia="vi-VN"/>
        </w:rPr>
        <w:t xml:space="preserve"> </w:t>
      </w:r>
      <w:r>
        <w:rPr>
          <w:rFonts w:ascii="Times New Roman" w:eastAsia="DengXian" w:hAnsi="Times New Roman" w:cs="Times New Roman"/>
          <w:i/>
          <w:iCs/>
          <w:color w:val="000000"/>
          <w:sz w:val="26"/>
          <w:szCs w:val="26"/>
          <w:lang w:eastAsia="vi-VN"/>
        </w:rPr>
        <w:t>2136</w:t>
      </w:r>
      <w:r>
        <w:rPr>
          <w:rFonts w:ascii="Times New Roman" w:eastAsia="DengXian" w:hAnsi="Times New Roman" w:cs="Times New Roman"/>
          <w:i/>
          <w:iCs/>
          <w:color w:val="000000"/>
          <w:sz w:val="26"/>
          <w:szCs w:val="26"/>
          <w:lang w:eastAsia="vi-VN"/>
        </w:rPr>
        <w:t xml:space="preserve">/BVSN-VTTBYT </w:t>
      </w:r>
      <w:r>
        <w:rPr>
          <w:rFonts w:ascii="Times New Roman" w:eastAsia="DengXian" w:hAnsi="Times New Roman" w:cs="Times New Roman"/>
          <w:i/>
          <w:iCs/>
          <w:color w:val="000000"/>
          <w:sz w:val="26"/>
          <w:szCs w:val="26"/>
          <w:lang w:val="es-ES" w:eastAsia="vi-VN"/>
        </w:rPr>
        <w:t xml:space="preserve">ngày </w:t>
      </w:r>
      <w:r>
        <w:rPr>
          <w:rFonts w:ascii="Times New Roman" w:eastAsia="DengXian" w:hAnsi="Times New Roman" w:cs="Times New Roman"/>
          <w:i/>
          <w:iCs/>
          <w:color w:val="000000"/>
          <w:sz w:val="26"/>
          <w:szCs w:val="26"/>
          <w:lang w:eastAsia="vi-VN"/>
        </w:rPr>
        <w:t>30</w:t>
      </w:r>
      <w:r>
        <w:rPr>
          <w:rFonts w:ascii="Times New Roman" w:eastAsia="DengXian" w:hAnsi="Times New Roman" w:cs="Times New Roman"/>
          <w:i/>
          <w:iCs/>
          <w:color w:val="000000"/>
          <w:sz w:val="26"/>
          <w:szCs w:val="26"/>
          <w:lang w:eastAsia="vi-VN"/>
        </w:rPr>
        <w:t xml:space="preserve">/7/2026 </w:t>
      </w:r>
      <w:r>
        <w:rPr>
          <w:rFonts w:ascii="Times New Roman" w:eastAsia="DengXian" w:hAnsi="Times New Roman" w:cs="Times New Roman"/>
          <w:i/>
          <w:iCs/>
          <w:color w:val="000000"/>
          <w:sz w:val="26"/>
          <w:szCs w:val="26"/>
          <w:lang w:val="es-ES" w:eastAsia="vi-VN"/>
        </w:rPr>
        <w:t>c</w:t>
      </w:r>
      <w:r>
        <w:rPr>
          <w:rFonts w:ascii="Times New Roman" w:eastAsia="DengXian" w:hAnsi="Times New Roman" w:cs="Times New Roman"/>
          <w:i/>
          <w:iCs/>
          <w:color w:val="000000"/>
          <w:sz w:val="26"/>
          <w:szCs w:val="26"/>
          <w:lang w:val="es-ES" w:eastAsia="vi-VN"/>
        </w:rPr>
        <w:t>ủ</w:t>
      </w:r>
      <w:r>
        <w:rPr>
          <w:rFonts w:ascii="Times New Roman" w:eastAsia="DengXian" w:hAnsi="Times New Roman" w:cs="Times New Roman"/>
          <w:i/>
          <w:iCs/>
          <w:color w:val="000000"/>
          <w:sz w:val="26"/>
          <w:szCs w:val="26"/>
          <w:lang w:val="es-ES" w:eastAsia="vi-VN"/>
        </w:rPr>
        <w:t xml:space="preserve">a </w:t>
      </w:r>
    </w:p>
    <w:p w14:paraId="37726F2B" w14:textId="77777777" w:rsidR="00936C90" w:rsidRDefault="002F0CA5">
      <w:pPr>
        <w:spacing w:line="288" w:lineRule="auto"/>
        <w:jc w:val="center"/>
        <w:rPr>
          <w:rFonts w:ascii="Times New Roman" w:eastAsia="Times New Roman" w:hAnsi="Times New Roman" w:cs="Times New Roman"/>
          <w:b/>
          <w:sz w:val="26"/>
          <w:szCs w:val="26"/>
          <w:lang w:eastAsia="en-US"/>
        </w:rPr>
      </w:pPr>
      <w:r>
        <w:rPr>
          <w:rFonts w:ascii="Times New Roman" w:eastAsia="DengXian" w:hAnsi="Times New Roman" w:cs="Times New Roman"/>
          <w:i/>
          <w:iCs/>
          <w:noProof/>
          <w:color w:val="000000"/>
          <w:sz w:val="26"/>
          <w:szCs w:val="26"/>
          <w:lang w:eastAsia="vi-VN"/>
        </w:rPr>
        <mc:AlternateContent>
          <mc:Choice Requires="wps">
            <w:drawing>
              <wp:anchor distT="0" distB="0" distL="114300" distR="114300" simplePos="0" relativeHeight="251660288" behindDoc="0" locked="0" layoutInCell="1" allowOverlap="1" wp14:anchorId="505B87C4" wp14:editId="627455A6">
                <wp:simplePos x="0" y="0"/>
                <wp:positionH relativeFrom="column">
                  <wp:posOffset>2310765</wp:posOffset>
                </wp:positionH>
                <wp:positionV relativeFrom="paragraph">
                  <wp:posOffset>199390</wp:posOffset>
                </wp:positionV>
                <wp:extent cx="1276350" cy="0"/>
                <wp:effectExtent l="0" t="4445" r="0" b="5080"/>
                <wp:wrapNone/>
                <wp:docPr id="1" name="Straight Connector 1"/>
                <wp:cNvGraphicFramePr/>
                <a:graphic xmlns:a="http://schemas.openxmlformats.org/drawingml/2006/main">
                  <a:graphicData uri="http://schemas.microsoft.com/office/word/2010/wordprocessingShape">
                    <wps:wsp>
                      <wps:cNvCnPr/>
                      <wps:spPr>
                        <a:xfrm>
                          <a:off x="0" y="0"/>
                          <a:ext cx="1276350" cy="0"/>
                        </a:xfrm>
                        <a:prstGeom prst="line">
                          <a:avLst/>
                        </a:prstGeom>
                        <a:noFill/>
                        <a:ln w="6350" cap="flat" cmpd="sng" algn="ctr">
                          <a:solidFill>
                            <a:sysClr val="windowText" lastClr="000000"/>
                          </a:solidFill>
                          <a:prstDash val="solid"/>
                          <a:miter lim="800000"/>
                        </a:ln>
                        <a:effectLst/>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F63B494" id="Straight Connector 1"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181.95pt,15.7pt" to="282.45pt,1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" strokecolor="windowText" strokeweight=".5pt">
                <v:stroke joinstyle="miter"/>
              </v:line>
            </w:pict>
          </mc:Fallback>
        </mc:AlternateContent>
      </w:r>
      <w:r>
        <w:rPr>
          <w:rFonts w:ascii="Times New Roman" w:eastAsia="DengXian" w:hAnsi="Times New Roman" w:cs="Times New Roman"/>
          <w:i/>
          <w:iCs/>
          <w:color w:val="000000"/>
          <w:sz w:val="26"/>
          <w:szCs w:val="26"/>
          <w:lang w:eastAsia="vi-VN"/>
        </w:rPr>
        <w:t>B</w:t>
      </w:r>
      <w:r>
        <w:rPr>
          <w:rFonts w:ascii="Times New Roman" w:eastAsia="DengXian" w:hAnsi="Times New Roman" w:cs="Times New Roman"/>
          <w:i/>
          <w:iCs/>
          <w:color w:val="000000"/>
          <w:sz w:val="26"/>
          <w:szCs w:val="26"/>
          <w:lang w:eastAsia="vi-VN"/>
        </w:rPr>
        <w:t>ệ</w:t>
      </w:r>
      <w:r>
        <w:rPr>
          <w:rFonts w:ascii="Times New Roman" w:eastAsia="DengXian" w:hAnsi="Times New Roman" w:cs="Times New Roman"/>
          <w:i/>
          <w:iCs/>
          <w:color w:val="000000"/>
          <w:sz w:val="26"/>
          <w:szCs w:val="26"/>
          <w:lang w:eastAsia="vi-VN"/>
        </w:rPr>
        <w:t>nh vi</w:t>
      </w:r>
      <w:r>
        <w:rPr>
          <w:rFonts w:ascii="Times New Roman" w:eastAsia="DengXian" w:hAnsi="Times New Roman" w:cs="Times New Roman"/>
          <w:i/>
          <w:iCs/>
          <w:color w:val="000000"/>
          <w:sz w:val="26"/>
          <w:szCs w:val="26"/>
          <w:lang w:eastAsia="vi-VN"/>
        </w:rPr>
        <w:t>ệ</w:t>
      </w:r>
      <w:r>
        <w:rPr>
          <w:rFonts w:ascii="Times New Roman" w:eastAsia="DengXian" w:hAnsi="Times New Roman" w:cs="Times New Roman"/>
          <w:i/>
          <w:iCs/>
          <w:color w:val="000000"/>
          <w:sz w:val="26"/>
          <w:szCs w:val="26"/>
          <w:lang w:eastAsia="vi-VN"/>
        </w:rPr>
        <w:t>n S</w:t>
      </w:r>
      <w:r>
        <w:rPr>
          <w:rFonts w:ascii="Times New Roman" w:eastAsia="DengXian" w:hAnsi="Times New Roman" w:cs="Times New Roman"/>
          <w:i/>
          <w:iCs/>
          <w:color w:val="000000"/>
          <w:sz w:val="26"/>
          <w:szCs w:val="26"/>
          <w:lang w:eastAsia="vi-VN"/>
        </w:rPr>
        <w:t>ả</w:t>
      </w:r>
      <w:r>
        <w:rPr>
          <w:rFonts w:ascii="Times New Roman" w:eastAsia="DengXian" w:hAnsi="Times New Roman" w:cs="Times New Roman"/>
          <w:i/>
          <w:iCs/>
          <w:color w:val="000000"/>
          <w:sz w:val="26"/>
          <w:szCs w:val="26"/>
          <w:lang w:eastAsia="vi-VN"/>
        </w:rPr>
        <w:t>n-Nhi t</w:t>
      </w:r>
      <w:r>
        <w:rPr>
          <w:rFonts w:ascii="Times New Roman" w:eastAsia="DengXian" w:hAnsi="Times New Roman" w:cs="Times New Roman"/>
          <w:i/>
          <w:iCs/>
          <w:color w:val="000000"/>
          <w:sz w:val="26"/>
          <w:szCs w:val="26"/>
          <w:lang w:eastAsia="vi-VN"/>
        </w:rPr>
        <w:t>ỉ</w:t>
      </w:r>
      <w:r>
        <w:rPr>
          <w:rFonts w:ascii="Times New Roman" w:eastAsia="DengXian" w:hAnsi="Times New Roman" w:cs="Times New Roman"/>
          <w:i/>
          <w:iCs/>
          <w:color w:val="000000"/>
          <w:sz w:val="26"/>
          <w:szCs w:val="26"/>
          <w:lang w:eastAsia="vi-VN"/>
        </w:rPr>
        <w:t>nh Qu</w:t>
      </w:r>
      <w:r>
        <w:rPr>
          <w:rFonts w:ascii="Times New Roman" w:eastAsia="DengXian" w:hAnsi="Times New Roman" w:cs="Times New Roman"/>
          <w:i/>
          <w:iCs/>
          <w:color w:val="000000"/>
          <w:sz w:val="26"/>
          <w:szCs w:val="26"/>
          <w:lang w:eastAsia="vi-VN"/>
        </w:rPr>
        <w:t>ả</w:t>
      </w:r>
      <w:r>
        <w:rPr>
          <w:rFonts w:ascii="Times New Roman" w:eastAsia="DengXian" w:hAnsi="Times New Roman" w:cs="Times New Roman"/>
          <w:i/>
          <w:iCs/>
          <w:color w:val="000000"/>
          <w:sz w:val="26"/>
          <w:szCs w:val="26"/>
          <w:lang w:eastAsia="vi-VN"/>
        </w:rPr>
        <w:t>ng Ninh</w:t>
      </w:r>
      <w:r>
        <w:rPr>
          <w:rFonts w:ascii="Times New Roman" w:eastAsia="DengXian" w:hAnsi="Times New Roman" w:cs="Times New Roman"/>
          <w:i/>
          <w:iCs/>
          <w:color w:val="000000"/>
          <w:sz w:val="26"/>
          <w:szCs w:val="26"/>
          <w:lang w:val="es-ES" w:eastAsia="vi-VN"/>
        </w:rPr>
        <w:t>)</w:t>
      </w:r>
    </w:p>
    <w:p w14:paraId="3C1F88E2" w14:textId="77777777" w:rsidR="00936C90" w:rsidRDefault="002F0CA5">
      <w:pPr>
        <w:spacing w:line="288" w:lineRule="auto"/>
        <w:jc w:val="center"/>
        <w:rPr>
          <w:rFonts w:ascii="Times New Roman" w:eastAsia="Times New Roman" w:hAnsi="Times New Roman" w:cs="Times New Roman"/>
          <w:b/>
          <w:bCs/>
          <w:i/>
          <w:iCs/>
          <w:sz w:val="26"/>
          <w:szCs w:val="26"/>
          <w:shd w:val="clear" w:color="auto" w:fill="FFFFFF"/>
          <w:lang w:eastAsia="en-US"/>
        </w:rPr>
      </w:pPr>
      <w:r>
        <w:rPr>
          <w:rFonts w:ascii="Times New Roman" w:eastAsia="Times New Roman" w:hAnsi="Times New Roman" w:cs="Times New Roman"/>
          <w:b/>
          <w:bCs/>
          <w:sz w:val="26"/>
          <w:szCs w:val="26"/>
          <w:shd w:val="clear" w:color="auto" w:fill="FFFFFF"/>
          <w:lang w:eastAsia="en-US"/>
        </w:rPr>
        <w:t>Kính gửi: ... </w:t>
      </w:r>
      <w:r>
        <w:rPr>
          <w:rFonts w:ascii="Times New Roman" w:eastAsia="Times New Roman" w:hAnsi="Times New Roman" w:cs="Times New Roman"/>
          <w:b/>
          <w:bCs/>
          <w:i/>
          <w:iCs/>
          <w:sz w:val="26"/>
          <w:szCs w:val="26"/>
          <w:shd w:val="clear" w:color="auto" w:fill="FFFFFF"/>
          <w:lang w:eastAsia="en-US"/>
        </w:rPr>
        <w:t>[ghi rõ tên của Chủ đầu tư yêu cầu báo giá]</w:t>
      </w:r>
    </w:p>
    <w:p w14:paraId="20D30BC9" w14:textId="77777777" w:rsidR="00936C90" w:rsidRDefault="002F0CA5">
      <w:pPr>
        <w:spacing w:line="288" w:lineRule="auto"/>
        <w:jc w:val="both"/>
        <w:rPr>
          <w:rFonts w:ascii="Times New Roman" w:eastAsia="Times New Roman" w:hAnsi="Times New Roman" w:cs="Times New Roman"/>
          <w:b/>
          <w:sz w:val="26"/>
          <w:szCs w:val="26"/>
          <w:lang w:eastAsia="en-US"/>
        </w:rPr>
      </w:pPr>
      <w:r>
        <w:rPr>
          <w:rFonts w:ascii="Times New Roman" w:eastAsia="Times New Roman" w:hAnsi="Times New Roman" w:cs="Times New Roman"/>
          <w:sz w:val="26"/>
          <w:szCs w:val="26"/>
          <w:shd w:val="clear" w:color="auto" w:fill="FFFFFF"/>
          <w:lang w:eastAsia="en-US"/>
        </w:rPr>
        <w:t xml:space="preserve">Trên cơ sở yêu cầu báo giá </w:t>
      </w:r>
      <w:r>
        <w:rPr>
          <w:rFonts w:ascii="Times New Roman" w:eastAsia="Times New Roman" w:hAnsi="Times New Roman" w:cs="Times New Roman"/>
          <w:sz w:val="26"/>
          <w:szCs w:val="26"/>
          <w:shd w:val="clear" w:color="auto" w:fill="FFFFFF"/>
          <w:lang w:eastAsia="en-US"/>
        </w:rPr>
        <w:t>của.... </w:t>
      </w:r>
      <w:r>
        <w:rPr>
          <w:rFonts w:ascii="Times New Roman" w:eastAsia="Times New Roman" w:hAnsi="Times New Roman" w:cs="Times New Roman"/>
          <w:i/>
          <w:iCs/>
          <w:sz w:val="26"/>
          <w:szCs w:val="26"/>
          <w:shd w:val="clear" w:color="auto" w:fill="FFFFFF"/>
          <w:lang w:eastAsia="en-US"/>
        </w:rPr>
        <w:t>[ghi rõ tên của Chủ đầu tư yêu cầu báo giá]</w:t>
      </w:r>
      <w:r>
        <w:rPr>
          <w:rFonts w:ascii="Times New Roman" w:eastAsia="Times New Roman" w:hAnsi="Times New Roman" w:cs="Times New Roman"/>
          <w:sz w:val="26"/>
          <w:szCs w:val="26"/>
          <w:shd w:val="clear" w:color="auto" w:fill="FFFFFF"/>
          <w:lang w:eastAsia="en-US"/>
        </w:rPr>
        <w:t>, chúng tôi .... </w:t>
      </w:r>
      <w:r>
        <w:rPr>
          <w:rFonts w:ascii="Times New Roman" w:eastAsia="Times New Roman" w:hAnsi="Times New Roman" w:cs="Times New Roman"/>
          <w:i/>
          <w:iCs/>
          <w:sz w:val="26"/>
          <w:szCs w:val="26"/>
          <w:shd w:val="clear" w:color="auto" w:fill="FFFFFF"/>
          <w:lang w:eastAsia="en-US"/>
        </w:rPr>
        <w:t>[ghi tên, địa chỉ của hãng sản xuất, nhà cung cấp; trường hợp nhiều hãng sản xuất, nhà cung cấp cùng tham gia trong một báo giá (gọi chung là liên danh) thì ghi rõ tên, địa chỉ của các thà</w:t>
      </w:r>
      <w:r>
        <w:rPr>
          <w:rFonts w:ascii="Times New Roman" w:eastAsia="Times New Roman" w:hAnsi="Times New Roman" w:cs="Times New Roman"/>
          <w:i/>
          <w:iCs/>
          <w:sz w:val="26"/>
          <w:szCs w:val="26"/>
          <w:shd w:val="clear" w:color="auto" w:fill="FFFFFF"/>
          <w:lang w:eastAsia="en-US"/>
        </w:rPr>
        <w:t>nh viên liên danh]</w:t>
      </w:r>
      <w:r>
        <w:rPr>
          <w:rFonts w:ascii="Times New Roman" w:eastAsia="Times New Roman" w:hAnsi="Times New Roman" w:cs="Times New Roman"/>
          <w:sz w:val="26"/>
          <w:szCs w:val="26"/>
          <w:shd w:val="clear" w:color="auto" w:fill="FFFFFF"/>
          <w:lang w:eastAsia="en-US"/>
        </w:rPr>
        <w:t> báo giá cho các thiết bị y tế như sau:</w:t>
      </w:r>
    </w:p>
    <w:p w14:paraId="5B77F503" w14:textId="77777777" w:rsidR="00936C90" w:rsidRDefault="002F0CA5">
      <w:pPr>
        <w:tabs>
          <w:tab w:val="left" w:pos="12474"/>
        </w:tabs>
        <w:spacing w:line="288" w:lineRule="auto"/>
        <w:jc w:val="both"/>
        <w:rPr>
          <w:rFonts w:ascii="Times New Roman" w:eastAsia="Times New Roman" w:hAnsi="Times New Roman" w:cs="Times New Roman"/>
          <w:b/>
          <w:bCs/>
          <w:sz w:val="26"/>
          <w:szCs w:val="26"/>
          <w:shd w:val="clear" w:color="auto" w:fill="FFFFFF"/>
          <w:lang w:eastAsia="en-US"/>
        </w:rPr>
      </w:pPr>
      <w:r>
        <w:rPr>
          <w:rFonts w:ascii="Times New Roman" w:eastAsia="Times New Roman" w:hAnsi="Times New Roman" w:cs="Times New Roman"/>
          <w:b/>
          <w:bCs/>
          <w:sz w:val="26"/>
          <w:szCs w:val="26"/>
          <w:shd w:val="clear" w:color="auto" w:fill="FFFFFF"/>
          <w:lang w:eastAsia="en-US"/>
        </w:rPr>
        <w:t>1. Báo giá cho các danh mục và dịch vụ liên quan như sau:</w:t>
      </w:r>
    </w:p>
    <w:tbl>
      <w:tblPr>
        <w:tblW w:w="499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7"/>
        <w:gridCol w:w="2370"/>
        <w:gridCol w:w="1366"/>
        <w:gridCol w:w="1156"/>
        <w:gridCol w:w="1156"/>
        <w:gridCol w:w="1294"/>
        <w:gridCol w:w="962"/>
      </w:tblGrid>
      <w:tr w:rsidR="00936C90" w14:paraId="629D79AB" w14:textId="77777777">
        <w:trPr>
          <w:trHeight w:val="711"/>
          <w:tblHeader/>
          <w:jc w:val="center"/>
        </w:trPr>
        <w:tc>
          <w:tcPr>
            <w:tcW w:w="526" w:type="pct"/>
            <w:shd w:val="clear" w:color="auto" w:fill="auto"/>
            <w:vAlign w:val="center"/>
          </w:tcPr>
          <w:p w14:paraId="23FF4983" w14:textId="77777777" w:rsidR="00936C90" w:rsidRDefault="002F0CA5">
            <w:pPr>
              <w:tabs>
                <w:tab w:val="left" w:pos="426"/>
              </w:tabs>
              <w:jc w:val="center"/>
              <w:rPr>
                <w:rFonts w:ascii="Times New Roman" w:eastAsia="Times New Roman" w:hAnsi="Times New Roman" w:cs="Times New Roman"/>
                <w:b/>
                <w:bCs/>
                <w:sz w:val="26"/>
                <w:szCs w:val="26"/>
                <w:lang w:val="fr-FR" w:eastAsia="en-US"/>
              </w:rPr>
            </w:pPr>
            <w:r>
              <w:rPr>
                <w:rFonts w:ascii="Times New Roman" w:eastAsia="Times New Roman" w:hAnsi="Times New Roman" w:cs="Times New Roman"/>
                <w:b/>
                <w:bCs/>
                <w:sz w:val="26"/>
                <w:szCs w:val="26"/>
                <w:lang w:val="fr-FR" w:eastAsia="en-US"/>
              </w:rPr>
              <w:br w:type="page"/>
            </w:r>
            <w:r>
              <w:rPr>
                <w:rFonts w:ascii="Times New Roman" w:eastAsia="Times New Roman" w:hAnsi="Times New Roman" w:cs="Times New Roman"/>
                <w:b/>
                <w:bCs/>
                <w:sz w:val="24"/>
                <w:szCs w:val="24"/>
                <w:lang w:eastAsia="en-US"/>
              </w:rPr>
              <w:t>STT</w:t>
            </w:r>
          </w:p>
        </w:tc>
        <w:tc>
          <w:tcPr>
            <w:tcW w:w="1275" w:type="pct"/>
            <w:shd w:val="clear" w:color="auto" w:fill="auto"/>
            <w:vAlign w:val="center"/>
          </w:tcPr>
          <w:p w14:paraId="13B3DCC4" w14:textId="77777777" w:rsidR="00936C90" w:rsidRDefault="002F0CA5">
            <w:pPr>
              <w:tabs>
                <w:tab w:val="left" w:pos="426"/>
              </w:tabs>
              <w:jc w:val="center"/>
              <w:rPr>
                <w:rFonts w:ascii="Times New Roman" w:eastAsia="Times New Roman" w:hAnsi="Times New Roman" w:cs="Times New Roman"/>
                <w:b/>
                <w:bCs/>
                <w:sz w:val="26"/>
                <w:szCs w:val="26"/>
                <w:lang w:eastAsia="en-US"/>
              </w:rPr>
            </w:pPr>
            <w:r>
              <w:rPr>
                <w:rFonts w:ascii="Times New Roman" w:eastAsia="Times New Roman" w:hAnsi="Times New Roman" w:cs="Times New Roman"/>
                <w:b/>
                <w:bCs/>
                <w:sz w:val="26"/>
                <w:szCs w:val="26"/>
                <w:lang w:eastAsia="en-US"/>
              </w:rPr>
              <w:t>Nội dung công việc</w:t>
            </w:r>
          </w:p>
        </w:tc>
        <w:tc>
          <w:tcPr>
            <w:tcW w:w="736" w:type="pct"/>
            <w:shd w:val="clear" w:color="auto" w:fill="auto"/>
            <w:vAlign w:val="center"/>
          </w:tcPr>
          <w:p w14:paraId="76290B30" w14:textId="77777777" w:rsidR="00936C90" w:rsidRDefault="002F0CA5">
            <w:pPr>
              <w:tabs>
                <w:tab w:val="left" w:pos="426"/>
              </w:tabs>
              <w:jc w:val="center"/>
              <w:rPr>
                <w:rFonts w:ascii="Times New Roman" w:eastAsia="Times New Roman" w:hAnsi="Times New Roman" w:cs="Times New Roman"/>
                <w:b/>
                <w:bCs/>
                <w:sz w:val="26"/>
                <w:szCs w:val="26"/>
                <w:lang w:eastAsia="en-US"/>
              </w:rPr>
            </w:pPr>
            <w:r>
              <w:rPr>
                <w:rFonts w:ascii="Times New Roman" w:eastAsia="Times New Roman" w:hAnsi="Times New Roman" w:cs="Times New Roman"/>
                <w:b/>
                <w:bCs/>
                <w:sz w:val="26"/>
                <w:szCs w:val="26"/>
                <w:lang w:eastAsia="en-US"/>
              </w:rPr>
              <w:t>Đơn vị tính</w:t>
            </w:r>
          </w:p>
        </w:tc>
        <w:tc>
          <w:tcPr>
            <w:tcW w:w="623" w:type="pct"/>
            <w:shd w:val="clear" w:color="auto" w:fill="auto"/>
            <w:vAlign w:val="center"/>
          </w:tcPr>
          <w:p w14:paraId="1F9F354A" w14:textId="77777777" w:rsidR="00936C90" w:rsidRDefault="002F0CA5">
            <w:pPr>
              <w:tabs>
                <w:tab w:val="left" w:pos="426"/>
              </w:tabs>
              <w:jc w:val="center"/>
              <w:rPr>
                <w:rFonts w:ascii="Times New Roman" w:eastAsia="Times New Roman" w:hAnsi="Times New Roman" w:cs="Times New Roman"/>
                <w:b/>
                <w:bCs/>
                <w:sz w:val="26"/>
                <w:szCs w:val="26"/>
                <w:lang w:eastAsia="en-US"/>
              </w:rPr>
            </w:pPr>
            <w:r>
              <w:rPr>
                <w:rFonts w:ascii="Times New Roman" w:eastAsia="Times New Roman" w:hAnsi="Times New Roman" w:cs="Times New Roman"/>
                <w:b/>
                <w:bCs/>
                <w:sz w:val="26"/>
                <w:szCs w:val="26"/>
                <w:lang w:eastAsia="en-US"/>
              </w:rPr>
              <w:t>Số lượng</w:t>
            </w:r>
          </w:p>
        </w:tc>
        <w:tc>
          <w:tcPr>
            <w:tcW w:w="623" w:type="pct"/>
            <w:shd w:val="clear" w:color="auto" w:fill="auto"/>
            <w:vAlign w:val="center"/>
          </w:tcPr>
          <w:p w14:paraId="39CC0D4F" w14:textId="77777777" w:rsidR="00936C90" w:rsidRDefault="002F0CA5">
            <w:pPr>
              <w:tabs>
                <w:tab w:val="left" w:pos="426"/>
              </w:tabs>
              <w:jc w:val="center"/>
              <w:rPr>
                <w:rFonts w:ascii="Times New Roman" w:eastAsia="Times New Roman" w:hAnsi="Times New Roman" w:cs="Times New Roman"/>
                <w:b/>
                <w:bCs/>
                <w:sz w:val="26"/>
                <w:szCs w:val="26"/>
                <w:lang w:eastAsia="en-US"/>
              </w:rPr>
            </w:pPr>
            <w:r>
              <w:rPr>
                <w:rFonts w:ascii="Times New Roman" w:eastAsia="Times New Roman" w:hAnsi="Times New Roman" w:cs="Times New Roman"/>
                <w:b/>
                <w:bCs/>
                <w:sz w:val="26"/>
                <w:szCs w:val="26"/>
                <w:lang w:eastAsia="en-US"/>
              </w:rPr>
              <w:t>Đơn giá</w:t>
            </w:r>
          </w:p>
        </w:tc>
        <w:tc>
          <w:tcPr>
            <w:tcW w:w="696" w:type="pct"/>
            <w:shd w:val="clear" w:color="auto" w:fill="auto"/>
            <w:vAlign w:val="center"/>
          </w:tcPr>
          <w:p w14:paraId="642756BB" w14:textId="77777777" w:rsidR="00936C90" w:rsidRDefault="002F0CA5">
            <w:pPr>
              <w:tabs>
                <w:tab w:val="left" w:pos="426"/>
              </w:tabs>
              <w:jc w:val="center"/>
              <w:rPr>
                <w:rFonts w:ascii="Times New Roman" w:eastAsia="Times New Roman" w:hAnsi="Times New Roman" w:cs="Times New Roman"/>
                <w:b/>
                <w:bCs/>
                <w:sz w:val="26"/>
                <w:szCs w:val="26"/>
                <w:lang w:eastAsia="en-US"/>
              </w:rPr>
            </w:pPr>
            <w:r>
              <w:rPr>
                <w:rFonts w:ascii="Times New Roman" w:eastAsia="Times New Roman" w:hAnsi="Times New Roman" w:cs="Times New Roman"/>
                <w:b/>
                <w:bCs/>
                <w:sz w:val="26"/>
                <w:szCs w:val="26"/>
                <w:lang w:eastAsia="en-US"/>
              </w:rPr>
              <w:t>Thành tiền</w:t>
            </w:r>
          </w:p>
        </w:tc>
        <w:tc>
          <w:tcPr>
            <w:tcW w:w="518" w:type="pct"/>
            <w:vAlign w:val="center"/>
          </w:tcPr>
          <w:p w14:paraId="54372544" w14:textId="77777777" w:rsidR="00936C90" w:rsidRDefault="002F0CA5">
            <w:pPr>
              <w:tabs>
                <w:tab w:val="left" w:pos="426"/>
              </w:tabs>
              <w:jc w:val="center"/>
              <w:rPr>
                <w:rFonts w:ascii="Times New Roman" w:eastAsia="Times New Roman" w:hAnsi="Times New Roman" w:cs="Times New Roman"/>
                <w:b/>
                <w:bCs/>
                <w:sz w:val="24"/>
                <w:szCs w:val="24"/>
                <w:lang w:eastAsia="en-US"/>
              </w:rPr>
            </w:pPr>
            <w:r>
              <w:rPr>
                <w:rFonts w:ascii="Times New Roman" w:eastAsia="Times New Roman" w:hAnsi="Times New Roman" w:cs="Times New Roman"/>
                <w:b/>
                <w:bCs/>
                <w:sz w:val="24"/>
                <w:szCs w:val="24"/>
                <w:lang w:eastAsia="en-US"/>
              </w:rPr>
              <w:t>Ghi chú</w:t>
            </w:r>
          </w:p>
        </w:tc>
      </w:tr>
      <w:tr w:rsidR="00936C90" w14:paraId="3A935966" w14:textId="77777777">
        <w:trPr>
          <w:jc w:val="center"/>
        </w:trPr>
        <w:tc>
          <w:tcPr>
            <w:tcW w:w="526" w:type="pct"/>
            <w:shd w:val="clear" w:color="auto" w:fill="auto"/>
            <w:vAlign w:val="center"/>
          </w:tcPr>
          <w:p w14:paraId="4E517867" w14:textId="77777777" w:rsidR="00936C90" w:rsidRDefault="00936C90">
            <w:pPr>
              <w:tabs>
                <w:tab w:val="left" w:pos="426"/>
              </w:tabs>
              <w:jc w:val="center"/>
              <w:rPr>
                <w:rFonts w:ascii="Times New Roman" w:eastAsia="Times New Roman" w:hAnsi="Times New Roman" w:cs="Times New Roman"/>
                <w:b/>
                <w:bCs/>
                <w:sz w:val="26"/>
                <w:szCs w:val="26"/>
                <w:lang w:val="fr-FR" w:eastAsia="en-US"/>
              </w:rPr>
            </w:pPr>
          </w:p>
        </w:tc>
        <w:tc>
          <w:tcPr>
            <w:tcW w:w="1275" w:type="pct"/>
            <w:shd w:val="clear" w:color="auto" w:fill="auto"/>
            <w:vAlign w:val="center"/>
          </w:tcPr>
          <w:p w14:paraId="2684D4BF" w14:textId="77777777" w:rsidR="00936C90" w:rsidRDefault="00936C90">
            <w:pPr>
              <w:tabs>
                <w:tab w:val="left" w:pos="426"/>
              </w:tabs>
              <w:jc w:val="both"/>
              <w:rPr>
                <w:rFonts w:ascii="Times New Roman" w:eastAsia="Times New Roman" w:hAnsi="Times New Roman" w:cs="Times New Roman"/>
                <w:b/>
                <w:bCs/>
                <w:sz w:val="26"/>
                <w:szCs w:val="26"/>
                <w:lang w:val="fr-FR" w:eastAsia="en-US"/>
              </w:rPr>
            </w:pPr>
          </w:p>
        </w:tc>
        <w:tc>
          <w:tcPr>
            <w:tcW w:w="736" w:type="pct"/>
            <w:shd w:val="clear" w:color="auto" w:fill="auto"/>
            <w:vAlign w:val="center"/>
          </w:tcPr>
          <w:p w14:paraId="50E2683F" w14:textId="77777777" w:rsidR="00936C90" w:rsidRDefault="00936C90">
            <w:pPr>
              <w:tabs>
                <w:tab w:val="left" w:pos="426"/>
              </w:tabs>
              <w:jc w:val="both"/>
              <w:rPr>
                <w:rFonts w:ascii="Times New Roman" w:eastAsia="Times New Roman" w:hAnsi="Times New Roman" w:cs="Times New Roman"/>
                <w:b/>
                <w:bCs/>
                <w:sz w:val="26"/>
                <w:szCs w:val="26"/>
                <w:lang w:val="fr-FR" w:eastAsia="en-US"/>
              </w:rPr>
            </w:pPr>
          </w:p>
        </w:tc>
        <w:tc>
          <w:tcPr>
            <w:tcW w:w="623" w:type="pct"/>
            <w:shd w:val="clear" w:color="auto" w:fill="auto"/>
            <w:vAlign w:val="center"/>
          </w:tcPr>
          <w:p w14:paraId="18C60FF5" w14:textId="77777777" w:rsidR="00936C90" w:rsidRDefault="00936C90">
            <w:pPr>
              <w:tabs>
                <w:tab w:val="left" w:pos="426"/>
              </w:tabs>
              <w:jc w:val="center"/>
              <w:rPr>
                <w:rFonts w:ascii="Times New Roman" w:eastAsia="Times New Roman" w:hAnsi="Times New Roman" w:cs="Times New Roman"/>
                <w:b/>
                <w:bCs/>
                <w:sz w:val="26"/>
                <w:szCs w:val="26"/>
                <w:lang w:val="fr-FR" w:eastAsia="en-US"/>
              </w:rPr>
            </w:pPr>
          </w:p>
        </w:tc>
        <w:tc>
          <w:tcPr>
            <w:tcW w:w="623" w:type="pct"/>
            <w:shd w:val="clear" w:color="auto" w:fill="auto"/>
            <w:vAlign w:val="center"/>
          </w:tcPr>
          <w:p w14:paraId="015EE008" w14:textId="77777777" w:rsidR="00936C90" w:rsidRDefault="00936C90">
            <w:pPr>
              <w:tabs>
                <w:tab w:val="left" w:pos="426"/>
              </w:tabs>
              <w:jc w:val="center"/>
              <w:rPr>
                <w:rFonts w:ascii="Times New Roman" w:eastAsia="Times New Roman" w:hAnsi="Times New Roman" w:cs="Times New Roman"/>
                <w:b/>
                <w:bCs/>
                <w:sz w:val="26"/>
                <w:szCs w:val="26"/>
                <w:lang w:val="fr-FR" w:eastAsia="en-US"/>
              </w:rPr>
            </w:pPr>
          </w:p>
        </w:tc>
        <w:tc>
          <w:tcPr>
            <w:tcW w:w="696" w:type="pct"/>
            <w:shd w:val="clear" w:color="auto" w:fill="auto"/>
            <w:vAlign w:val="center"/>
          </w:tcPr>
          <w:p w14:paraId="2FC544F6" w14:textId="77777777" w:rsidR="00936C90" w:rsidRDefault="00936C90">
            <w:pPr>
              <w:tabs>
                <w:tab w:val="left" w:pos="426"/>
              </w:tabs>
              <w:jc w:val="center"/>
              <w:rPr>
                <w:rFonts w:ascii="Times New Roman" w:eastAsia="Times New Roman" w:hAnsi="Times New Roman" w:cs="Times New Roman"/>
                <w:b/>
                <w:bCs/>
                <w:sz w:val="26"/>
                <w:szCs w:val="26"/>
                <w:lang w:val="fr-FR" w:eastAsia="en-US"/>
              </w:rPr>
            </w:pPr>
          </w:p>
        </w:tc>
        <w:tc>
          <w:tcPr>
            <w:tcW w:w="518" w:type="pct"/>
            <w:vAlign w:val="center"/>
          </w:tcPr>
          <w:p w14:paraId="3DF351BB" w14:textId="77777777" w:rsidR="00936C90" w:rsidRDefault="00936C90">
            <w:pPr>
              <w:tabs>
                <w:tab w:val="left" w:pos="426"/>
              </w:tabs>
              <w:jc w:val="center"/>
              <w:rPr>
                <w:rFonts w:ascii="Times New Roman" w:eastAsia="Times New Roman" w:hAnsi="Times New Roman" w:cs="Times New Roman"/>
                <w:b/>
                <w:bCs/>
                <w:sz w:val="26"/>
                <w:szCs w:val="26"/>
                <w:lang w:val="fr-FR" w:eastAsia="en-US"/>
              </w:rPr>
            </w:pPr>
          </w:p>
        </w:tc>
      </w:tr>
      <w:tr w:rsidR="00936C90" w14:paraId="5D713FEB" w14:textId="77777777">
        <w:trPr>
          <w:jc w:val="center"/>
        </w:trPr>
        <w:tc>
          <w:tcPr>
            <w:tcW w:w="526" w:type="pct"/>
            <w:shd w:val="clear" w:color="auto" w:fill="auto"/>
            <w:vAlign w:val="center"/>
          </w:tcPr>
          <w:p w14:paraId="41D973C6" w14:textId="77777777" w:rsidR="00936C90" w:rsidRDefault="00936C90">
            <w:pPr>
              <w:tabs>
                <w:tab w:val="left" w:pos="426"/>
              </w:tabs>
              <w:jc w:val="center"/>
              <w:rPr>
                <w:rFonts w:ascii="Times New Roman" w:eastAsia="Times New Roman" w:hAnsi="Times New Roman" w:cs="Times New Roman"/>
                <w:b/>
                <w:bCs/>
                <w:sz w:val="26"/>
                <w:szCs w:val="26"/>
                <w:lang w:val="fr-FR" w:eastAsia="en-US"/>
              </w:rPr>
            </w:pPr>
          </w:p>
        </w:tc>
        <w:tc>
          <w:tcPr>
            <w:tcW w:w="3954" w:type="pct"/>
            <w:gridSpan w:val="5"/>
            <w:shd w:val="clear" w:color="auto" w:fill="auto"/>
            <w:vAlign w:val="center"/>
          </w:tcPr>
          <w:p w14:paraId="4E3B44FA" w14:textId="77777777" w:rsidR="00936C90" w:rsidRDefault="002F0CA5">
            <w:pPr>
              <w:tabs>
                <w:tab w:val="left" w:pos="426"/>
              </w:tabs>
              <w:jc w:val="center"/>
              <w:rPr>
                <w:rFonts w:ascii="Times New Roman" w:eastAsia="Times New Roman" w:hAnsi="Times New Roman" w:cs="Times New Roman"/>
                <w:b/>
                <w:bCs/>
                <w:sz w:val="26"/>
                <w:szCs w:val="26"/>
                <w:lang w:val="fr-FR" w:eastAsia="en-US"/>
              </w:rPr>
            </w:pPr>
            <w:r>
              <w:rPr>
                <w:rFonts w:ascii="Times New Roman" w:eastAsia="Times New Roman" w:hAnsi="Times New Roman" w:cs="Times New Roman"/>
                <w:b/>
                <w:bCs/>
                <w:sz w:val="26"/>
                <w:szCs w:val="26"/>
                <w:lang w:eastAsia="en-US"/>
              </w:rPr>
              <w:t>Tổng cộng:</w:t>
            </w:r>
          </w:p>
        </w:tc>
        <w:tc>
          <w:tcPr>
            <w:tcW w:w="518" w:type="pct"/>
            <w:vAlign w:val="center"/>
          </w:tcPr>
          <w:p w14:paraId="52D200B0" w14:textId="77777777" w:rsidR="00936C90" w:rsidRDefault="00936C90">
            <w:pPr>
              <w:tabs>
                <w:tab w:val="left" w:pos="426"/>
              </w:tabs>
              <w:jc w:val="center"/>
              <w:rPr>
                <w:rFonts w:ascii="Times New Roman" w:eastAsia="Times New Roman" w:hAnsi="Times New Roman" w:cs="Times New Roman"/>
                <w:b/>
                <w:bCs/>
                <w:sz w:val="26"/>
                <w:szCs w:val="26"/>
                <w:lang w:val="fr-FR" w:eastAsia="en-US"/>
              </w:rPr>
            </w:pPr>
          </w:p>
        </w:tc>
      </w:tr>
      <w:tr w:rsidR="00936C90" w14:paraId="5BE8876B" w14:textId="77777777">
        <w:trPr>
          <w:jc w:val="center"/>
        </w:trPr>
        <w:tc>
          <w:tcPr>
            <w:tcW w:w="526" w:type="pct"/>
            <w:shd w:val="clear" w:color="auto" w:fill="auto"/>
            <w:vAlign w:val="center"/>
          </w:tcPr>
          <w:p w14:paraId="5CAE0E5C" w14:textId="77777777" w:rsidR="00936C90" w:rsidRDefault="00936C90">
            <w:pPr>
              <w:tabs>
                <w:tab w:val="left" w:pos="426"/>
              </w:tabs>
              <w:jc w:val="center"/>
              <w:rPr>
                <w:rFonts w:ascii="Times New Roman" w:eastAsia="Times New Roman" w:hAnsi="Times New Roman" w:cs="Times New Roman"/>
                <w:b/>
                <w:bCs/>
                <w:sz w:val="26"/>
                <w:szCs w:val="26"/>
                <w:lang w:val="fr-FR" w:eastAsia="en-US"/>
              </w:rPr>
            </w:pPr>
          </w:p>
        </w:tc>
        <w:tc>
          <w:tcPr>
            <w:tcW w:w="3954" w:type="pct"/>
            <w:gridSpan w:val="5"/>
            <w:shd w:val="clear" w:color="auto" w:fill="auto"/>
            <w:vAlign w:val="center"/>
          </w:tcPr>
          <w:p w14:paraId="1C69C028" w14:textId="77777777" w:rsidR="00936C90" w:rsidRDefault="002F0CA5">
            <w:pPr>
              <w:tabs>
                <w:tab w:val="left" w:pos="426"/>
              </w:tabs>
              <w:jc w:val="center"/>
              <w:rPr>
                <w:rFonts w:ascii="Times New Roman" w:eastAsia="Times New Roman" w:hAnsi="Times New Roman" w:cs="Times New Roman"/>
                <w:b/>
                <w:bCs/>
                <w:sz w:val="26"/>
                <w:szCs w:val="26"/>
                <w:lang w:val="fr-FR" w:eastAsia="en-US"/>
              </w:rPr>
            </w:pPr>
            <w:r>
              <w:rPr>
                <w:rFonts w:ascii="Times New Roman" w:eastAsia="Times New Roman" w:hAnsi="Times New Roman" w:cs="Times New Roman"/>
                <w:b/>
                <w:bCs/>
                <w:sz w:val="26"/>
                <w:szCs w:val="26"/>
                <w:lang w:eastAsia="en-US"/>
              </w:rPr>
              <w:t>Bằng chữ:</w:t>
            </w:r>
          </w:p>
        </w:tc>
        <w:tc>
          <w:tcPr>
            <w:tcW w:w="518" w:type="pct"/>
            <w:vAlign w:val="center"/>
          </w:tcPr>
          <w:p w14:paraId="1FFD851E" w14:textId="77777777" w:rsidR="00936C90" w:rsidRDefault="00936C90">
            <w:pPr>
              <w:tabs>
                <w:tab w:val="left" w:pos="426"/>
              </w:tabs>
              <w:jc w:val="center"/>
              <w:rPr>
                <w:rFonts w:ascii="Times New Roman" w:eastAsia="Times New Roman" w:hAnsi="Times New Roman" w:cs="Times New Roman"/>
                <w:b/>
                <w:bCs/>
                <w:sz w:val="26"/>
                <w:szCs w:val="26"/>
                <w:lang w:val="fr-FR" w:eastAsia="en-US"/>
              </w:rPr>
            </w:pPr>
          </w:p>
        </w:tc>
      </w:tr>
      <w:tr w:rsidR="00936C90" w14:paraId="37F0B501" w14:textId="77777777">
        <w:trPr>
          <w:jc w:val="center"/>
        </w:trPr>
        <w:tc>
          <w:tcPr>
            <w:tcW w:w="526" w:type="pct"/>
            <w:shd w:val="clear" w:color="auto" w:fill="auto"/>
            <w:vAlign w:val="center"/>
          </w:tcPr>
          <w:p w14:paraId="02A00491" w14:textId="77777777" w:rsidR="00936C90" w:rsidRDefault="00936C90">
            <w:pPr>
              <w:tabs>
                <w:tab w:val="left" w:pos="426"/>
              </w:tabs>
              <w:jc w:val="center"/>
              <w:rPr>
                <w:rFonts w:ascii="Times New Roman" w:eastAsia="Times New Roman" w:hAnsi="Times New Roman" w:cs="Times New Roman"/>
                <w:b/>
                <w:bCs/>
                <w:sz w:val="26"/>
                <w:szCs w:val="26"/>
                <w:lang w:val="fr-FR" w:eastAsia="en-US"/>
              </w:rPr>
            </w:pPr>
          </w:p>
        </w:tc>
        <w:tc>
          <w:tcPr>
            <w:tcW w:w="3954" w:type="pct"/>
            <w:gridSpan w:val="5"/>
            <w:shd w:val="clear" w:color="auto" w:fill="auto"/>
            <w:vAlign w:val="center"/>
          </w:tcPr>
          <w:p w14:paraId="4FDBE958" w14:textId="77777777" w:rsidR="00936C90" w:rsidRDefault="002F0CA5">
            <w:pPr>
              <w:tabs>
                <w:tab w:val="left" w:pos="426"/>
              </w:tabs>
              <w:jc w:val="center"/>
              <w:rPr>
                <w:rFonts w:ascii="Times New Roman" w:eastAsia="Times New Roman" w:hAnsi="Times New Roman" w:cs="Times New Roman"/>
                <w:b/>
                <w:bCs/>
                <w:sz w:val="26"/>
                <w:szCs w:val="26"/>
                <w:lang w:val="fr-FR" w:eastAsia="en-US"/>
              </w:rPr>
            </w:pPr>
            <w:r>
              <w:rPr>
                <w:rFonts w:ascii="Times New Roman" w:eastAsia="Times New Roman" w:hAnsi="Times New Roman" w:cs="Times New Roman"/>
                <w:b/>
                <w:bCs/>
                <w:sz w:val="26"/>
                <w:szCs w:val="26"/>
                <w:lang w:eastAsia="en-US"/>
              </w:rPr>
              <w:t xml:space="preserve">Giá trên đã bao gồm thuế VAT </w:t>
            </w:r>
            <w:r>
              <w:rPr>
                <w:rFonts w:ascii="Times New Roman" w:eastAsia="Times New Roman" w:hAnsi="Times New Roman" w:cs="Times New Roman"/>
                <w:b/>
                <w:bCs/>
                <w:sz w:val="26"/>
                <w:szCs w:val="26"/>
                <w:lang w:eastAsia="en-US"/>
              </w:rPr>
              <w:t>và các dịch vụ khác</w:t>
            </w:r>
          </w:p>
        </w:tc>
        <w:tc>
          <w:tcPr>
            <w:tcW w:w="518" w:type="pct"/>
            <w:vAlign w:val="center"/>
          </w:tcPr>
          <w:p w14:paraId="4293B76D" w14:textId="77777777" w:rsidR="00936C90" w:rsidRDefault="00936C90">
            <w:pPr>
              <w:tabs>
                <w:tab w:val="left" w:pos="426"/>
              </w:tabs>
              <w:jc w:val="center"/>
              <w:rPr>
                <w:rFonts w:ascii="Times New Roman" w:eastAsia="Times New Roman" w:hAnsi="Times New Roman" w:cs="Times New Roman"/>
                <w:b/>
                <w:bCs/>
                <w:sz w:val="26"/>
                <w:szCs w:val="26"/>
                <w:lang w:val="fr-FR" w:eastAsia="en-US"/>
              </w:rPr>
            </w:pPr>
          </w:p>
        </w:tc>
      </w:tr>
    </w:tbl>
    <w:p w14:paraId="285CAA20" w14:textId="77777777" w:rsidR="00936C90" w:rsidRDefault="002F0CA5">
      <w:pPr>
        <w:widowControl w:val="0"/>
        <w:numPr>
          <w:ilvl w:val="0"/>
          <w:numId w:val="13"/>
        </w:numPr>
        <w:tabs>
          <w:tab w:val="left" w:pos="1118"/>
        </w:tabs>
        <w:autoSpaceDE w:val="0"/>
        <w:autoSpaceDN w:val="0"/>
        <w:spacing w:line="264" w:lineRule="auto"/>
        <w:ind w:left="140" w:right="1" w:firstLine="720"/>
        <w:rPr>
          <w:rFonts w:ascii="Times New Roman" w:eastAsia="Times New Roman" w:hAnsi="Times New Roman" w:cs="Times New Roman"/>
          <w:i/>
          <w:iCs/>
          <w:sz w:val="26"/>
          <w:szCs w:val="22"/>
          <w:lang w:val="vi" w:eastAsia="en-US"/>
        </w:rPr>
      </w:pPr>
      <w:r>
        <w:rPr>
          <w:rFonts w:ascii="Times New Roman" w:eastAsia="Times New Roman" w:hAnsi="Times New Roman" w:cs="Times New Roman"/>
          <w:i/>
          <w:iCs/>
          <w:sz w:val="26"/>
          <w:szCs w:val="22"/>
          <w:lang w:val="vi" w:eastAsia="en-US"/>
        </w:rPr>
        <w:t>Báo giá này có hiệu lực</w:t>
      </w:r>
      <w:r>
        <w:rPr>
          <w:rFonts w:ascii="Times New Roman" w:eastAsia="Times New Roman" w:hAnsi="Times New Roman" w:cs="Times New Roman"/>
          <w:i/>
          <w:iCs/>
          <w:spacing w:val="-2"/>
          <w:sz w:val="26"/>
          <w:szCs w:val="22"/>
          <w:lang w:val="vi" w:eastAsia="en-US"/>
        </w:rPr>
        <w:t xml:space="preserve"> </w:t>
      </w:r>
      <w:r>
        <w:rPr>
          <w:rFonts w:ascii="Times New Roman" w:eastAsia="Times New Roman" w:hAnsi="Times New Roman" w:cs="Times New Roman"/>
          <w:i/>
          <w:iCs/>
          <w:sz w:val="26"/>
          <w:szCs w:val="22"/>
          <w:lang w:val="vi" w:eastAsia="en-US"/>
        </w:rPr>
        <w:t>trong vòng: .... ngày,</w:t>
      </w:r>
      <w:r>
        <w:rPr>
          <w:rFonts w:ascii="Times New Roman" w:eastAsia="Times New Roman" w:hAnsi="Times New Roman" w:cs="Times New Roman"/>
          <w:i/>
          <w:iCs/>
          <w:spacing w:val="-2"/>
          <w:sz w:val="26"/>
          <w:szCs w:val="22"/>
          <w:lang w:val="vi" w:eastAsia="en-US"/>
        </w:rPr>
        <w:t xml:space="preserve"> </w:t>
      </w:r>
      <w:r>
        <w:rPr>
          <w:rFonts w:ascii="Times New Roman" w:eastAsia="Times New Roman" w:hAnsi="Times New Roman" w:cs="Times New Roman"/>
          <w:i/>
          <w:iCs/>
          <w:sz w:val="26"/>
          <w:szCs w:val="22"/>
          <w:lang w:val="vi" w:eastAsia="en-US"/>
        </w:rPr>
        <w:t>kể từ</w:t>
      </w:r>
      <w:r>
        <w:rPr>
          <w:rFonts w:ascii="Times New Roman" w:eastAsia="Times New Roman" w:hAnsi="Times New Roman" w:cs="Times New Roman"/>
          <w:i/>
          <w:iCs/>
          <w:spacing w:val="-1"/>
          <w:sz w:val="26"/>
          <w:szCs w:val="22"/>
          <w:lang w:val="vi" w:eastAsia="en-US"/>
        </w:rPr>
        <w:t xml:space="preserve"> </w:t>
      </w:r>
      <w:r>
        <w:rPr>
          <w:rFonts w:ascii="Times New Roman" w:eastAsia="Times New Roman" w:hAnsi="Times New Roman" w:cs="Times New Roman"/>
          <w:i/>
          <w:iCs/>
          <w:sz w:val="26"/>
          <w:szCs w:val="22"/>
          <w:lang w:val="vi" w:eastAsia="en-US"/>
        </w:rPr>
        <w:t>ngày</w:t>
      </w:r>
      <w:r>
        <w:rPr>
          <w:rFonts w:ascii="Times New Roman" w:eastAsia="Times New Roman" w:hAnsi="Times New Roman" w:cs="Times New Roman"/>
          <w:i/>
          <w:iCs/>
          <w:spacing w:val="-2"/>
          <w:sz w:val="26"/>
          <w:szCs w:val="22"/>
          <w:lang w:val="vi" w:eastAsia="en-US"/>
        </w:rPr>
        <w:t xml:space="preserve"> </w:t>
      </w:r>
      <w:r>
        <w:rPr>
          <w:rFonts w:ascii="Times New Roman" w:eastAsia="Times New Roman" w:hAnsi="Times New Roman" w:cs="Times New Roman"/>
          <w:i/>
          <w:iCs/>
          <w:sz w:val="26"/>
          <w:szCs w:val="22"/>
          <w:lang w:val="vi" w:eastAsia="en-US"/>
        </w:rPr>
        <w:t>... tháng</w:t>
      </w:r>
      <w:r>
        <w:rPr>
          <w:rFonts w:ascii="Times New Roman" w:eastAsia="Times New Roman" w:hAnsi="Times New Roman" w:cs="Times New Roman"/>
          <w:i/>
          <w:iCs/>
          <w:spacing w:val="-2"/>
          <w:sz w:val="26"/>
          <w:szCs w:val="22"/>
          <w:lang w:val="vi" w:eastAsia="en-US"/>
        </w:rPr>
        <w:t xml:space="preserve"> </w:t>
      </w:r>
      <w:r>
        <w:rPr>
          <w:rFonts w:ascii="Times New Roman" w:eastAsia="Times New Roman" w:hAnsi="Times New Roman" w:cs="Times New Roman"/>
          <w:i/>
          <w:iCs/>
          <w:sz w:val="26"/>
          <w:szCs w:val="22"/>
          <w:lang w:val="vi" w:eastAsia="en-US"/>
        </w:rPr>
        <w:t>...</w:t>
      </w:r>
      <w:r>
        <w:rPr>
          <w:rFonts w:ascii="Times New Roman" w:eastAsia="Times New Roman" w:hAnsi="Times New Roman" w:cs="Times New Roman"/>
          <w:i/>
          <w:iCs/>
          <w:spacing w:val="-2"/>
          <w:sz w:val="26"/>
          <w:szCs w:val="22"/>
          <w:lang w:val="vi" w:eastAsia="en-US"/>
        </w:rPr>
        <w:t xml:space="preserve"> </w:t>
      </w:r>
      <w:r>
        <w:rPr>
          <w:rFonts w:ascii="Times New Roman" w:eastAsia="Times New Roman" w:hAnsi="Times New Roman" w:cs="Times New Roman"/>
          <w:i/>
          <w:iCs/>
          <w:sz w:val="26"/>
          <w:szCs w:val="22"/>
          <w:lang w:val="vi" w:eastAsia="en-US"/>
        </w:rPr>
        <w:t>năm ... [ghi</w:t>
      </w:r>
      <w:r>
        <w:rPr>
          <w:rFonts w:ascii="Times New Roman" w:eastAsia="Times New Roman" w:hAnsi="Times New Roman" w:cs="Times New Roman"/>
          <w:i/>
          <w:iCs/>
          <w:spacing w:val="-2"/>
          <w:sz w:val="26"/>
          <w:szCs w:val="22"/>
          <w:lang w:val="vi" w:eastAsia="en-US"/>
        </w:rPr>
        <w:t xml:space="preserve"> </w:t>
      </w:r>
      <w:r>
        <w:rPr>
          <w:rFonts w:ascii="Times New Roman" w:eastAsia="Times New Roman" w:hAnsi="Times New Roman" w:cs="Times New Roman"/>
          <w:i/>
          <w:iCs/>
          <w:sz w:val="26"/>
          <w:szCs w:val="22"/>
          <w:lang w:val="vi" w:eastAsia="en-US"/>
        </w:rPr>
        <w:t>cụ</w:t>
      </w:r>
      <w:r>
        <w:rPr>
          <w:rFonts w:ascii="Times New Roman" w:eastAsia="Times New Roman" w:hAnsi="Times New Roman" w:cs="Times New Roman"/>
          <w:i/>
          <w:iCs/>
          <w:spacing w:val="-2"/>
          <w:sz w:val="26"/>
          <w:szCs w:val="22"/>
          <w:lang w:val="vi" w:eastAsia="en-US"/>
        </w:rPr>
        <w:t xml:space="preserve"> </w:t>
      </w:r>
      <w:r>
        <w:rPr>
          <w:rFonts w:ascii="Times New Roman" w:eastAsia="Times New Roman" w:hAnsi="Times New Roman" w:cs="Times New Roman"/>
          <w:i/>
          <w:iCs/>
          <w:sz w:val="26"/>
          <w:szCs w:val="22"/>
          <w:lang w:val="vi" w:eastAsia="en-US"/>
        </w:rPr>
        <w:t>thể số ngày nhưng không</w:t>
      </w:r>
      <w:r>
        <w:rPr>
          <w:rFonts w:ascii="Times New Roman" w:eastAsia="Times New Roman" w:hAnsi="Times New Roman" w:cs="Times New Roman"/>
          <w:i/>
          <w:iCs/>
          <w:spacing w:val="-2"/>
          <w:sz w:val="26"/>
          <w:szCs w:val="22"/>
          <w:lang w:val="vi" w:eastAsia="en-US"/>
        </w:rPr>
        <w:t xml:space="preserve"> </w:t>
      </w:r>
      <w:r>
        <w:rPr>
          <w:rFonts w:ascii="Times New Roman" w:eastAsia="Times New Roman" w:hAnsi="Times New Roman" w:cs="Times New Roman"/>
          <w:i/>
          <w:iCs/>
          <w:sz w:val="26"/>
          <w:szCs w:val="22"/>
          <w:lang w:val="vi" w:eastAsia="en-US"/>
        </w:rPr>
        <w:t>nhỏ</w:t>
      </w:r>
      <w:r>
        <w:rPr>
          <w:rFonts w:ascii="Times New Roman" w:eastAsia="Times New Roman" w:hAnsi="Times New Roman" w:cs="Times New Roman"/>
          <w:i/>
          <w:iCs/>
          <w:spacing w:val="-2"/>
          <w:sz w:val="26"/>
          <w:szCs w:val="22"/>
          <w:lang w:val="vi" w:eastAsia="en-US"/>
        </w:rPr>
        <w:t xml:space="preserve"> </w:t>
      </w:r>
      <w:r>
        <w:rPr>
          <w:rFonts w:ascii="Times New Roman" w:eastAsia="Times New Roman" w:hAnsi="Times New Roman" w:cs="Times New Roman"/>
          <w:i/>
          <w:iCs/>
          <w:sz w:val="26"/>
          <w:szCs w:val="22"/>
          <w:lang w:val="vi" w:eastAsia="en-US"/>
        </w:rPr>
        <w:t>hơn 90</w:t>
      </w:r>
      <w:r>
        <w:rPr>
          <w:rFonts w:ascii="Times New Roman" w:eastAsia="Times New Roman" w:hAnsi="Times New Roman" w:cs="Times New Roman"/>
          <w:i/>
          <w:iCs/>
          <w:spacing w:val="-2"/>
          <w:sz w:val="26"/>
          <w:szCs w:val="22"/>
          <w:lang w:val="vi" w:eastAsia="en-US"/>
        </w:rPr>
        <w:t xml:space="preserve"> </w:t>
      </w:r>
      <w:r>
        <w:rPr>
          <w:rFonts w:ascii="Times New Roman" w:eastAsia="Times New Roman" w:hAnsi="Times New Roman" w:cs="Times New Roman"/>
          <w:i/>
          <w:iCs/>
          <w:sz w:val="26"/>
          <w:szCs w:val="22"/>
          <w:lang w:val="vi" w:eastAsia="en-US"/>
        </w:rPr>
        <w:t xml:space="preserve">ngày], kể từ ngày ... tháng... năm ... [ghi ngày ....tháng...năm... kết thúc nhận báo giá phù hợp với </w:t>
      </w:r>
      <w:r>
        <w:rPr>
          <w:rFonts w:ascii="Times New Roman" w:eastAsia="Times New Roman" w:hAnsi="Times New Roman" w:cs="Times New Roman"/>
          <w:i/>
          <w:iCs/>
          <w:sz w:val="26"/>
          <w:szCs w:val="22"/>
          <w:lang w:val="vi" w:eastAsia="en-US"/>
        </w:rPr>
        <w:t>thông tin tại khoản 4 Mục I - Yêu cầu báo giá].</w:t>
      </w:r>
    </w:p>
    <w:p w14:paraId="05F76166" w14:textId="77777777" w:rsidR="00936C90" w:rsidRDefault="002F0CA5">
      <w:pPr>
        <w:widowControl w:val="0"/>
        <w:numPr>
          <w:ilvl w:val="0"/>
          <w:numId w:val="13"/>
        </w:numPr>
        <w:tabs>
          <w:tab w:val="left" w:pos="1118"/>
        </w:tabs>
        <w:autoSpaceDE w:val="0"/>
        <w:autoSpaceDN w:val="0"/>
        <w:spacing w:line="264" w:lineRule="auto"/>
        <w:ind w:left="140" w:right="1" w:firstLine="720"/>
        <w:rPr>
          <w:rFonts w:ascii="Times New Roman" w:eastAsia="Times New Roman" w:hAnsi="Times New Roman" w:cs="Times New Roman"/>
          <w:i/>
          <w:iCs/>
          <w:sz w:val="26"/>
          <w:szCs w:val="22"/>
          <w:lang w:val="vi" w:eastAsia="en-US"/>
        </w:rPr>
      </w:pPr>
      <w:r>
        <w:rPr>
          <w:rFonts w:ascii="Times New Roman" w:eastAsia="Times New Roman" w:hAnsi="Times New Roman" w:cs="Times New Roman"/>
          <w:i/>
          <w:iCs/>
          <w:sz w:val="26"/>
          <w:szCs w:val="22"/>
          <w:lang w:eastAsia="en-US"/>
        </w:rPr>
        <w:t>Bản vẽ thiết kế (nếu có).</w:t>
      </w:r>
    </w:p>
    <w:p w14:paraId="7E603C60" w14:textId="77777777" w:rsidR="00936C90" w:rsidRDefault="002F0CA5">
      <w:pPr>
        <w:widowControl w:val="0"/>
        <w:numPr>
          <w:ilvl w:val="0"/>
          <w:numId w:val="13"/>
        </w:numPr>
        <w:tabs>
          <w:tab w:val="left" w:pos="1119"/>
        </w:tabs>
        <w:autoSpaceDE w:val="0"/>
        <w:autoSpaceDN w:val="0"/>
        <w:ind w:left="1119" w:hanging="258"/>
        <w:rPr>
          <w:rFonts w:ascii="Times New Roman" w:eastAsia="Times New Roman" w:hAnsi="Times New Roman" w:cs="Times New Roman"/>
          <w:i/>
          <w:iCs/>
          <w:sz w:val="26"/>
          <w:szCs w:val="22"/>
          <w:lang w:val="vi" w:eastAsia="en-US"/>
        </w:rPr>
      </w:pPr>
      <w:r>
        <w:rPr>
          <w:rFonts w:ascii="Times New Roman" w:eastAsia="Times New Roman" w:hAnsi="Times New Roman" w:cs="Times New Roman"/>
          <w:i/>
          <w:iCs/>
          <w:sz w:val="26"/>
          <w:szCs w:val="22"/>
          <w:lang w:val="vi" w:eastAsia="en-US"/>
        </w:rPr>
        <w:t>Chúng</w:t>
      </w:r>
      <w:r>
        <w:rPr>
          <w:rFonts w:ascii="Times New Roman" w:eastAsia="Times New Roman" w:hAnsi="Times New Roman" w:cs="Times New Roman"/>
          <w:i/>
          <w:iCs/>
          <w:spacing w:val="-7"/>
          <w:sz w:val="26"/>
          <w:szCs w:val="22"/>
          <w:lang w:val="vi" w:eastAsia="en-US"/>
        </w:rPr>
        <w:t xml:space="preserve"> </w:t>
      </w:r>
      <w:r>
        <w:rPr>
          <w:rFonts w:ascii="Times New Roman" w:eastAsia="Times New Roman" w:hAnsi="Times New Roman" w:cs="Times New Roman"/>
          <w:i/>
          <w:iCs/>
          <w:sz w:val="26"/>
          <w:szCs w:val="22"/>
          <w:lang w:val="vi" w:eastAsia="en-US"/>
        </w:rPr>
        <w:t>tôi</w:t>
      </w:r>
      <w:r>
        <w:rPr>
          <w:rFonts w:ascii="Times New Roman" w:eastAsia="Times New Roman" w:hAnsi="Times New Roman" w:cs="Times New Roman"/>
          <w:i/>
          <w:iCs/>
          <w:spacing w:val="-5"/>
          <w:sz w:val="26"/>
          <w:szCs w:val="22"/>
          <w:lang w:val="vi" w:eastAsia="en-US"/>
        </w:rPr>
        <w:t xml:space="preserve"> </w:t>
      </w:r>
      <w:r>
        <w:rPr>
          <w:rFonts w:ascii="Times New Roman" w:eastAsia="Times New Roman" w:hAnsi="Times New Roman" w:cs="Times New Roman"/>
          <w:i/>
          <w:iCs/>
          <w:sz w:val="26"/>
          <w:szCs w:val="22"/>
          <w:lang w:val="vi" w:eastAsia="en-US"/>
        </w:rPr>
        <w:t>cam</w:t>
      </w:r>
      <w:r>
        <w:rPr>
          <w:rFonts w:ascii="Times New Roman" w:eastAsia="Times New Roman" w:hAnsi="Times New Roman" w:cs="Times New Roman"/>
          <w:i/>
          <w:iCs/>
          <w:spacing w:val="-2"/>
          <w:sz w:val="26"/>
          <w:szCs w:val="22"/>
          <w:lang w:val="vi" w:eastAsia="en-US"/>
        </w:rPr>
        <w:t xml:space="preserve"> </w:t>
      </w:r>
      <w:r>
        <w:rPr>
          <w:rFonts w:ascii="Times New Roman" w:eastAsia="Times New Roman" w:hAnsi="Times New Roman" w:cs="Times New Roman"/>
          <w:i/>
          <w:iCs/>
          <w:spacing w:val="-4"/>
          <w:sz w:val="26"/>
          <w:szCs w:val="22"/>
          <w:lang w:val="vi" w:eastAsia="en-US"/>
        </w:rPr>
        <w:t>kết:</w:t>
      </w:r>
    </w:p>
    <w:p w14:paraId="4CF9232A" w14:textId="77777777" w:rsidR="00936C90" w:rsidRDefault="002F0CA5">
      <w:pPr>
        <w:widowControl w:val="0"/>
        <w:numPr>
          <w:ilvl w:val="0"/>
          <w:numId w:val="14"/>
        </w:numPr>
        <w:tabs>
          <w:tab w:val="left" w:pos="1011"/>
        </w:tabs>
        <w:autoSpaceDE w:val="0"/>
        <w:autoSpaceDN w:val="0"/>
        <w:spacing w:before="29"/>
        <w:ind w:left="1011" w:hanging="150"/>
        <w:rPr>
          <w:rFonts w:ascii="Times New Roman" w:eastAsia="Times New Roman" w:hAnsi="Times New Roman" w:cs="Times New Roman"/>
          <w:i/>
          <w:iCs/>
          <w:sz w:val="26"/>
          <w:szCs w:val="22"/>
          <w:lang w:val="vi" w:eastAsia="en-US"/>
        </w:rPr>
      </w:pPr>
      <w:r>
        <w:rPr>
          <w:rFonts w:ascii="Times New Roman" w:eastAsia="Times New Roman" w:hAnsi="Times New Roman" w:cs="Times New Roman"/>
          <w:i/>
          <w:iCs/>
          <w:sz w:val="26"/>
          <w:szCs w:val="22"/>
          <w:lang w:val="vi" w:eastAsia="en-US"/>
        </w:rPr>
        <w:t>Đáp</w:t>
      </w:r>
      <w:r>
        <w:rPr>
          <w:rFonts w:ascii="Times New Roman" w:eastAsia="Times New Roman" w:hAnsi="Times New Roman" w:cs="Times New Roman"/>
          <w:i/>
          <w:iCs/>
          <w:spacing w:val="-5"/>
          <w:sz w:val="26"/>
          <w:szCs w:val="22"/>
          <w:lang w:val="vi" w:eastAsia="en-US"/>
        </w:rPr>
        <w:t xml:space="preserve"> </w:t>
      </w:r>
      <w:r>
        <w:rPr>
          <w:rFonts w:ascii="Times New Roman" w:eastAsia="Times New Roman" w:hAnsi="Times New Roman" w:cs="Times New Roman"/>
          <w:i/>
          <w:iCs/>
          <w:sz w:val="26"/>
          <w:szCs w:val="22"/>
          <w:lang w:val="vi" w:eastAsia="en-US"/>
        </w:rPr>
        <w:t>ứng</w:t>
      </w:r>
      <w:r>
        <w:rPr>
          <w:rFonts w:ascii="Times New Roman" w:eastAsia="Times New Roman" w:hAnsi="Times New Roman" w:cs="Times New Roman"/>
          <w:i/>
          <w:iCs/>
          <w:spacing w:val="-4"/>
          <w:sz w:val="26"/>
          <w:szCs w:val="22"/>
          <w:lang w:val="vi" w:eastAsia="en-US"/>
        </w:rPr>
        <w:t xml:space="preserve"> </w:t>
      </w:r>
      <w:r>
        <w:rPr>
          <w:rFonts w:ascii="Times New Roman" w:eastAsia="Times New Roman" w:hAnsi="Times New Roman" w:cs="Times New Roman"/>
          <w:i/>
          <w:iCs/>
          <w:sz w:val="26"/>
          <w:szCs w:val="22"/>
          <w:lang w:val="vi" w:eastAsia="en-US"/>
        </w:rPr>
        <w:t>tư</w:t>
      </w:r>
      <w:r>
        <w:rPr>
          <w:rFonts w:ascii="Times New Roman" w:eastAsia="Times New Roman" w:hAnsi="Times New Roman" w:cs="Times New Roman"/>
          <w:i/>
          <w:iCs/>
          <w:spacing w:val="-3"/>
          <w:sz w:val="26"/>
          <w:szCs w:val="22"/>
          <w:lang w:val="vi" w:eastAsia="en-US"/>
        </w:rPr>
        <w:t xml:space="preserve"> </w:t>
      </w:r>
      <w:r>
        <w:rPr>
          <w:rFonts w:ascii="Times New Roman" w:eastAsia="Times New Roman" w:hAnsi="Times New Roman" w:cs="Times New Roman"/>
          <w:i/>
          <w:iCs/>
          <w:sz w:val="26"/>
          <w:szCs w:val="22"/>
          <w:lang w:val="vi" w:eastAsia="en-US"/>
        </w:rPr>
        <w:t>cách</w:t>
      </w:r>
      <w:r>
        <w:rPr>
          <w:rFonts w:ascii="Times New Roman" w:eastAsia="Times New Roman" w:hAnsi="Times New Roman" w:cs="Times New Roman"/>
          <w:i/>
          <w:iCs/>
          <w:spacing w:val="-5"/>
          <w:sz w:val="26"/>
          <w:szCs w:val="22"/>
          <w:lang w:val="vi" w:eastAsia="en-US"/>
        </w:rPr>
        <w:t xml:space="preserve"> </w:t>
      </w:r>
      <w:r>
        <w:rPr>
          <w:rFonts w:ascii="Times New Roman" w:eastAsia="Times New Roman" w:hAnsi="Times New Roman" w:cs="Times New Roman"/>
          <w:i/>
          <w:iCs/>
          <w:sz w:val="26"/>
          <w:szCs w:val="22"/>
          <w:lang w:val="vi" w:eastAsia="en-US"/>
        </w:rPr>
        <w:t>hợp</w:t>
      </w:r>
      <w:r>
        <w:rPr>
          <w:rFonts w:ascii="Times New Roman" w:eastAsia="Times New Roman" w:hAnsi="Times New Roman" w:cs="Times New Roman"/>
          <w:i/>
          <w:iCs/>
          <w:spacing w:val="-2"/>
          <w:sz w:val="26"/>
          <w:szCs w:val="22"/>
          <w:lang w:val="vi" w:eastAsia="en-US"/>
        </w:rPr>
        <w:t xml:space="preserve"> </w:t>
      </w:r>
      <w:r>
        <w:rPr>
          <w:rFonts w:ascii="Times New Roman" w:eastAsia="Times New Roman" w:hAnsi="Times New Roman" w:cs="Times New Roman"/>
          <w:i/>
          <w:iCs/>
          <w:sz w:val="26"/>
          <w:szCs w:val="22"/>
          <w:lang w:val="vi" w:eastAsia="en-US"/>
        </w:rPr>
        <w:t>lệ</w:t>
      </w:r>
      <w:r>
        <w:rPr>
          <w:rFonts w:ascii="Times New Roman" w:eastAsia="Times New Roman" w:hAnsi="Times New Roman" w:cs="Times New Roman"/>
          <w:i/>
          <w:iCs/>
          <w:spacing w:val="-4"/>
          <w:sz w:val="26"/>
          <w:szCs w:val="22"/>
          <w:lang w:val="vi" w:eastAsia="en-US"/>
        </w:rPr>
        <w:t xml:space="preserve"> </w:t>
      </w:r>
      <w:r>
        <w:rPr>
          <w:rFonts w:ascii="Times New Roman" w:eastAsia="Times New Roman" w:hAnsi="Times New Roman" w:cs="Times New Roman"/>
          <w:i/>
          <w:iCs/>
          <w:sz w:val="26"/>
          <w:szCs w:val="22"/>
          <w:lang w:val="vi" w:eastAsia="en-US"/>
        </w:rPr>
        <w:t>theo</w:t>
      </w:r>
      <w:r>
        <w:rPr>
          <w:rFonts w:ascii="Times New Roman" w:eastAsia="Times New Roman" w:hAnsi="Times New Roman" w:cs="Times New Roman"/>
          <w:i/>
          <w:iCs/>
          <w:spacing w:val="-5"/>
          <w:sz w:val="26"/>
          <w:szCs w:val="22"/>
          <w:lang w:val="vi" w:eastAsia="en-US"/>
        </w:rPr>
        <w:t xml:space="preserve"> </w:t>
      </w:r>
      <w:r>
        <w:rPr>
          <w:rFonts w:ascii="Times New Roman" w:eastAsia="Times New Roman" w:hAnsi="Times New Roman" w:cs="Times New Roman"/>
          <w:i/>
          <w:iCs/>
          <w:sz w:val="26"/>
          <w:szCs w:val="22"/>
          <w:lang w:val="vi" w:eastAsia="en-US"/>
        </w:rPr>
        <w:t>quy</w:t>
      </w:r>
      <w:r>
        <w:rPr>
          <w:rFonts w:ascii="Times New Roman" w:eastAsia="Times New Roman" w:hAnsi="Times New Roman" w:cs="Times New Roman"/>
          <w:i/>
          <w:iCs/>
          <w:spacing w:val="-1"/>
          <w:sz w:val="26"/>
          <w:szCs w:val="22"/>
          <w:lang w:val="vi" w:eastAsia="en-US"/>
        </w:rPr>
        <w:t xml:space="preserve"> </w:t>
      </w:r>
      <w:r>
        <w:rPr>
          <w:rFonts w:ascii="Times New Roman" w:eastAsia="Times New Roman" w:hAnsi="Times New Roman" w:cs="Times New Roman"/>
          <w:i/>
          <w:iCs/>
          <w:sz w:val="26"/>
          <w:szCs w:val="22"/>
          <w:lang w:val="vi" w:eastAsia="en-US"/>
        </w:rPr>
        <w:t>định</w:t>
      </w:r>
      <w:r>
        <w:rPr>
          <w:rFonts w:ascii="Times New Roman" w:eastAsia="Times New Roman" w:hAnsi="Times New Roman" w:cs="Times New Roman"/>
          <w:i/>
          <w:iCs/>
          <w:spacing w:val="-4"/>
          <w:sz w:val="26"/>
          <w:szCs w:val="22"/>
          <w:lang w:val="vi" w:eastAsia="en-US"/>
        </w:rPr>
        <w:t xml:space="preserve"> </w:t>
      </w:r>
      <w:r>
        <w:rPr>
          <w:rFonts w:ascii="Times New Roman" w:eastAsia="Times New Roman" w:hAnsi="Times New Roman" w:cs="Times New Roman"/>
          <w:i/>
          <w:iCs/>
          <w:sz w:val="26"/>
          <w:szCs w:val="22"/>
          <w:lang w:val="vi" w:eastAsia="en-US"/>
        </w:rPr>
        <w:t>tại</w:t>
      </w:r>
      <w:r>
        <w:rPr>
          <w:rFonts w:ascii="Times New Roman" w:eastAsia="Times New Roman" w:hAnsi="Times New Roman" w:cs="Times New Roman"/>
          <w:i/>
          <w:iCs/>
          <w:spacing w:val="-3"/>
          <w:sz w:val="26"/>
          <w:szCs w:val="22"/>
          <w:lang w:val="vi" w:eastAsia="en-US"/>
        </w:rPr>
        <w:t xml:space="preserve"> </w:t>
      </w:r>
      <w:r>
        <w:rPr>
          <w:rFonts w:ascii="Times New Roman" w:eastAsia="Times New Roman" w:hAnsi="Times New Roman" w:cs="Times New Roman"/>
          <w:i/>
          <w:iCs/>
          <w:sz w:val="26"/>
          <w:szCs w:val="22"/>
          <w:lang w:val="vi" w:eastAsia="en-US"/>
        </w:rPr>
        <w:t>Điều</w:t>
      </w:r>
      <w:r>
        <w:rPr>
          <w:rFonts w:ascii="Times New Roman" w:eastAsia="Times New Roman" w:hAnsi="Times New Roman" w:cs="Times New Roman"/>
          <w:i/>
          <w:iCs/>
          <w:spacing w:val="-4"/>
          <w:sz w:val="26"/>
          <w:szCs w:val="22"/>
          <w:lang w:val="vi" w:eastAsia="en-US"/>
        </w:rPr>
        <w:t xml:space="preserve"> </w:t>
      </w:r>
      <w:r>
        <w:rPr>
          <w:rFonts w:ascii="Times New Roman" w:eastAsia="Times New Roman" w:hAnsi="Times New Roman" w:cs="Times New Roman"/>
          <w:i/>
          <w:iCs/>
          <w:sz w:val="26"/>
          <w:szCs w:val="22"/>
          <w:lang w:val="vi" w:eastAsia="en-US"/>
        </w:rPr>
        <w:t>5</w:t>
      </w:r>
      <w:r>
        <w:rPr>
          <w:rFonts w:ascii="Times New Roman" w:eastAsia="Times New Roman" w:hAnsi="Times New Roman" w:cs="Times New Roman"/>
          <w:i/>
          <w:iCs/>
          <w:spacing w:val="-2"/>
          <w:sz w:val="26"/>
          <w:szCs w:val="22"/>
          <w:lang w:val="vi" w:eastAsia="en-US"/>
        </w:rPr>
        <w:t xml:space="preserve"> </w:t>
      </w:r>
      <w:r>
        <w:rPr>
          <w:rFonts w:ascii="Times New Roman" w:eastAsia="Times New Roman" w:hAnsi="Times New Roman" w:cs="Times New Roman"/>
          <w:i/>
          <w:iCs/>
          <w:sz w:val="26"/>
          <w:szCs w:val="22"/>
          <w:lang w:val="vi" w:eastAsia="en-US"/>
        </w:rPr>
        <w:t>của</w:t>
      </w:r>
      <w:r>
        <w:rPr>
          <w:rFonts w:ascii="Times New Roman" w:eastAsia="Times New Roman" w:hAnsi="Times New Roman" w:cs="Times New Roman"/>
          <w:i/>
          <w:iCs/>
          <w:spacing w:val="-4"/>
          <w:sz w:val="26"/>
          <w:szCs w:val="22"/>
          <w:lang w:val="vi" w:eastAsia="en-US"/>
        </w:rPr>
        <w:t xml:space="preserve"> </w:t>
      </w:r>
      <w:r>
        <w:rPr>
          <w:rFonts w:ascii="Times New Roman" w:eastAsia="Times New Roman" w:hAnsi="Times New Roman" w:cs="Times New Roman"/>
          <w:i/>
          <w:iCs/>
          <w:sz w:val="26"/>
          <w:szCs w:val="22"/>
          <w:lang w:val="vi" w:eastAsia="en-US"/>
        </w:rPr>
        <w:t>Luật</w:t>
      </w:r>
      <w:r>
        <w:rPr>
          <w:rFonts w:ascii="Times New Roman" w:eastAsia="Times New Roman" w:hAnsi="Times New Roman" w:cs="Times New Roman"/>
          <w:i/>
          <w:iCs/>
          <w:spacing w:val="-1"/>
          <w:sz w:val="26"/>
          <w:szCs w:val="22"/>
          <w:lang w:val="vi" w:eastAsia="en-US"/>
        </w:rPr>
        <w:t xml:space="preserve"> </w:t>
      </w:r>
      <w:r>
        <w:rPr>
          <w:rFonts w:ascii="Times New Roman" w:eastAsia="Times New Roman" w:hAnsi="Times New Roman" w:cs="Times New Roman"/>
          <w:i/>
          <w:iCs/>
          <w:sz w:val="26"/>
          <w:szCs w:val="22"/>
          <w:lang w:val="vi" w:eastAsia="en-US"/>
        </w:rPr>
        <w:t>đấu</w:t>
      </w:r>
      <w:r>
        <w:rPr>
          <w:rFonts w:ascii="Times New Roman" w:eastAsia="Times New Roman" w:hAnsi="Times New Roman" w:cs="Times New Roman"/>
          <w:i/>
          <w:iCs/>
          <w:spacing w:val="-5"/>
          <w:sz w:val="26"/>
          <w:szCs w:val="22"/>
          <w:lang w:val="vi" w:eastAsia="en-US"/>
        </w:rPr>
        <w:t xml:space="preserve"> </w:t>
      </w:r>
      <w:r>
        <w:rPr>
          <w:rFonts w:ascii="Times New Roman" w:eastAsia="Times New Roman" w:hAnsi="Times New Roman" w:cs="Times New Roman"/>
          <w:i/>
          <w:iCs/>
          <w:spacing w:val="-2"/>
          <w:sz w:val="26"/>
          <w:szCs w:val="22"/>
          <w:lang w:val="vi" w:eastAsia="en-US"/>
        </w:rPr>
        <w:t>thầu.</w:t>
      </w:r>
    </w:p>
    <w:p w14:paraId="0CC6D881" w14:textId="77777777" w:rsidR="00936C90" w:rsidRDefault="002F0CA5">
      <w:pPr>
        <w:widowControl w:val="0"/>
        <w:numPr>
          <w:ilvl w:val="0"/>
          <w:numId w:val="14"/>
        </w:numPr>
        <w:tabs>
          <w:tab w:val="left" w:pos="1018"/>
        </w:tabs>
        <w:autoSpaceDE w:val="0"/>
        <w:autoSpaceDN w:val="0"/>
        <w:spacing w:before="30" w:line="264" w:lineRule="auto"/>
        <w:ind w:right="13" w:firstLine="720"/>
        <w:rPr>
          <w:rFonts w:ascii="Times New Roman" w:eastAsia="Times New Roman" w:hAnsi="Times New Roman" w:cs="Times New Roman"/>
          <w:i/>
          <w:iCs/>
          <w:sz w:val="26"/>
          <w:szCs w:val="22"/>
          <w:lang w:val="vi" w:eastAsia="en-US"/>
        </w:rPr>
      </w:pPr>
      <w:r>
        <w:rPr>
          <w:rFonts w:ascii="Times New Roman" w:eastAsia="Times New Roman" w:hAnsi="Times New Roman" w:cs="Times New Roman"/>
          <w:i/>
          <w:iCs/>
          <w:sz w:val="26"/>
          <w:szCs w:val="22"/>
          <w:lang w:val="vi" w:eastAsia="en-US"/>
        </w:rPr>
        <w:t xml:space="preserve">Chịu trách nhiệm cung cấp thông tin về giá của hàng hóa, dịch vụ phù hợp với khả năng cung </w:t>
      </w:r>
      <w:r>
        <w:rPr>
          <w:rFonts w:ascii="Times New Roman" w:eastAsia="Times New Roman" w:hAnsi="Times New Roman" w:cs="Times New Roman"/>
          <w:i/>
          <w:iCs/>
          <w:sz w:val="26"/>
          <w:szCs w:val="22"/>
          <w:lang w:val="vi" w:eastAsia="en-US"/>
        </w:rPr>
        <w:t>cấp của mình và đảm bảo việc cung cấp báo giá không vi phạm quy định của pháp luật về cạnh tranh, bán phá giá hoặc nâng khống giá.</w:t>
      </w:r>
    </w:p>
    <w:p w14:paraId="436C82F6" w14:textId="77777777" w:rsidR="00936C90" w:rsidRDefault="002F0CA5">
      <w:pPr>
        <w:widowControl w:val="0"/>
        <w:numPr>
          <w:ilvl w:val="0"/>
          <w:numId w:val="14"/>
        </w:numPr>
        <w:tabs>
          <w:tab w:val="left" w:pos="1011"/>
        </w:tabs>
        <w:autoSpaceDE w:val="0"/>
        <w:autoSpaceDN w:val="0"/>
        <w:ind w:left="1011" w:hanging="150"/>
        <w:rPr>
          <w:rFonts w:ascii="Times New Roman" w:eastAsia="Times New Roman" w:hAnsi="Times New Roman" w:cs="Times New Roman"/>
          <w:i/>
          <w:iCs/>
          <w:sz w:val="26"/>
          <w:szCs w:val="22"/>
          <w:lang w:val="vi" w:eastAsia="en-US"/>
        </w:rPr>
      </w:pPr>
      <w:r>
        <w:rPr>
          <w:rFonts w:ascii="Times New Roman" w:eastAsia="Times New Roman" w:hAnsi="Times New Roman" w:cs="Times New Roman"/>
          <w:i/>
          <w:iCs/>
          <w:sz w:val="26"/>
          <w:szCs w:val="22"/>
          <w:lang w:val="vi" w:eastAsia="en-US"/>
        </w:rPr>
        <w:t>Những</w:t>
      </w:r>
      <w:r>
        <w:rPr>
          <w:rFonts w:ascii="Times New Roman" w:eastAsia="Times New Roman" w:hAnsi="Times New Roman" w:cs="Times New Roman"/>
          <w:i/>
          <w:iCs/>
          <w:spacing w:val="-5"/>
          <w:sz w:val="26"/>
          <w:szCs w:val="22"/>
          <w:lang w:val="vi" w:eastAsia="en-US"/>
        </w:rPr>
        <w:t xml:space="preserve"> </w:t>
      </w:r>
      <w:r>
        <w:rPr>
          <w:rFonts w:ascii="Times New Roman" w:eastAsia="Times New Roman" w:hAnsi="Times New Roman" w:cs="Times New Roman"/>
          <w:i/>
          <w:iCs/>
          <w:sz w:val="26"/>
          <w:szCs w:val="22"/>
          <w:lang w:val="vi" w:eastAsia="en-US"/>
        </w:rPr>
        <w:t>thông</w:t>
      </w:r>
      <w:r>
        <w:rPr>
          <w:rFonts w:ascii="Times New Roman" w:eastAsia="Times New Roman" w:hAnsi="Times New Roman" w:cs="Times New Roman"/>
          <w:i/>
          <w:iCs/>
          <w:spacing w:val="-4"/>
          <w:sz w:val="26"/>
          <w:szCs w:val="22"/>
          <w:lang w:val="vi" w:eastAsia="en-US"/>
        </w:rPr>
        <w:t xml:space="preserve"> </w:t>
      </w:r>
      <w:r>
        <w:rPr>
          <w:rFonts w:ascii="Times New Roman" w:eastAsia="Times New Roman" w:hAnsi="Times New Roman" w:cs="Times New Roman"/>
          <w:i/>
          <w:iCs/>
          <w:sz w:val="26"/>
          <w:szCs w:val="22"/>
          <w:lang w:val="vi" w:eastAsia="en-US"/>
        </w:rPr>
        <w:t>tin</w:t>
      </w:r>
      <w:r>
        <w:rPr>
          <w:rFonts w:ascii="Times New Roman" w:eastAsia="Times New Roman" w:hAnsi="Times New Roman" w:cs="Times New Roman"/>
          <w:i/>
          <w:iCs/>
          <w:spacing w:val="-5"/>
          <w:sz w:val="26"/>
          <w:szCs w:val="22"/>
          <w:lang w:val="vi" w:eastAsia="en-US"/>
        </w:rPr>
        <w:t xml:space="preserve"> </w:t>
      </w:r>
      <w:r>
        <w:rPr>
          <w:rFonts w:ascii="Times New Roman" w:eastAsia="Times New Roman" w:hAnsi="Times New Roman" w:cs="Times New Roman"/>
          <w:i/>
          <w:iCs/>
          <w:sz w:val="26"/>
          <w:szCs w:val="22"/>
          <w:lang w:val="vi" w:eastAsia="en-US"/>
        </w:rPr>
        <w:t>nêu</w:t>
      </w:r>
      <w:r>
        <w:rPr>
          <w:rFonts w:ascii="Times New Roman" w:eastAsia="Times New Roman" w:hAnsi="Times New Roman" w:cs="Times New Roman"/>
          <w:i/>
          <w:iCs/>
          <w:spacing w:val="-2"/>
          <w:sz w:val="26"/>
          <w:szCs w:val="22"/>
          <w:lang w:val="vi" w:eastAsia="en-US"/>
        </w:rPr>
        <w:t xml:space="preserve"> </w:t>
      </w:r>
      <w:r>
        <w:rPr>
          <w:rFonts w:ascii="Times New Roman" w:eastAsia="Times New Roman" w:hAnsi="Times New Roman" w:cs="Times New Roman"/>
          <w:i/>
          <w:iCs/>
          <w:sz w:val="26"/>
          <w:szCs w:val="22"/>
          <w:lang w:val="vi" w:eastAsia="en-US"/>
        </w:rPr>
        <w:t>trong</w:t>
      </w:r>
      <w:r>
        <w:rPr>
          <w:rFonts w:ascii="Times New Roman" w:eastAsia="Times New Roman" w:hAnsi="Times New Roman" w:cs="Times New Roman"/>
          <w:i/>
          <w:iCs/>
          <w:spacing w:val="-4"/>
          <w:sz w:val="26"/>
          <w:szCs w:val="22"/>
          <w:lang w:val="vi" w:eastAsia="en-US"/>
        </w:rPr>
        <w:t xml:space="preserve"> </w:t>
      </w:r>
      <w:r>
        <w:rPr>
          <w:rFonts w:ascii="Times New Roman" w:eastAsia="Times New Roman" w:hAnsi="Times New Roman" w:cs="Times New Roman"/>
          <w:i/>
          <w:iCs/>
          <w:sz w:val="26"/>
          <w:szCs w:val="22"/>
          <w:lang w:val="vi" w:eastAsia="en-US"/>
        </w:rPr>
        <w:t>báo</w:t>
      </w:r>
      <w:r>
        <w:rPr>
          <w:rFonts w:ascii="Times New Roman" w:eastAsia="Times New Roman" w:hAnsi="Times New Roman" w:cs="Times New Roman"/>
          <w:i/>
          <w:iCs/>
          <w:spacing w:val="-5"/>
          <w:sz w:val="26"/>
          <w:szCs w:val="22"/>
          <w:lang w:val="vi" w:eastAsia="en-US"/>
        </w:rPr>
        <w:t xml:space="preserve"> </w:t>
      </w:r>
      <w:r>
        <w:rPr>
          <w:rFonts w:ascii="Times New Roman" w:eastAsia="Times New Roman" w:hAnsi="Times New Roman" w:cs="Times New Roman"/>
          <w:i/>
          <w:iCs/>
          <w:sz w:val="26"/>
          <w:szCs w:val="22"/>
          <w:lang w:val="vi" w:eastAsia="en-US"/>
        </w:rPr>
        <w:t>giá</w:t>
      </w:r>
      <w:r>
        <w:rPr>
          <w:rFonts w:ascii="Times New Roman" w:eastAsia="Times New Roman" w:hAnsi="Times New Roman" w:cs="Times New Roman"/>
          <w:i/>
          <w:iCs/>
          <w:spacing w:val="-4"/>
          <w:sz w:val="26"/>
          <w:szCs w:val="22"/>
          <w:lang w:val="vi" w:eastAsia="en-US"/>
        </w:rPr>
        <w:t xml:space="preserve"> </w:t>
      </w:r>
      <w:r>
        <w:rPr>
          <w:rFonts w:ascii="Times New Roman" w:eastAsia="Times New Roman" w:hAnsi="Times New Roman" w:cs="Times New Roman"/>
          <w:i/>
          <w:iCs/>
          <w:sz w:val="26"/>
          <w:szCs w:val="22"/>
          <w:lang w:val="vi" w:eastAsia="en-US"/>
        </w:rPr>
        <w:t>là</w:t>
      </w:r>
      <w:r>
        <w:rPr>
          <w:rFonts w:ascii="Times New Roman" w:eastAsia="Times New Roman" w:hAnsi="Times New Roman" w:cs="Times New Roman"/>
          <w:i/>
          <w:iCs/>
          <w:spacing w:val="-5"/>
          <w:sz w:val="26"/>
          <w:szCs w:val="22"/>
          <w:lang w:val="vi" w:eastAsia="en-US"/>
        </w:rPr>
        <w:t xml:space="preserve"> </w:t>
      </w:r>
      <w:r>
        <w:rPr>
          <w:rFonts w:ascii="Times New Roman" w:eastAsia="Times New Roman" w:hAnsi="Times New Roman" w:cs="Times New Roman"/>
          <w:i/>
          <w:iCs/>
          <w:sz w:val="26"/>
          <w:szCs w:val="22"/>
          <w:lang w:val="vi" w:eastAsia="en-US"/>
        </w:rPr>
        <w:t>trung</w:t>
      </w:r>
      <w:r>
        <w:rPr>
          <w:rFonts w:ascii="Times New Roman" w:eastAsia="Times New Roman" w:hAnsi="Times New Roman" w:cs="Times New Roman"/>
          <w:i/>
          <w:iCs/>
          <w:spacing w:val="-4"/>
          <w:sz w:val="26"/>
          <w:szCs w:val="22"/>
          <w:lang w:val="vi" w:eastAsia="en-US"/>
        </w:rPr>
        <w:t xml:space="preserve"> </w:t>
      </w:r>
      <w:r>
        <w:rPr>
          <w:rFonts w:ascii="Times New Roman" w:eastAsia="Times New Roman" w:hAnsi="Times New Roman" w:cs="Times New Roman"/>
          <w:i/>
          <w:iCs/>
          <w:spacing w:val="-2"/>
          <w:sz w:val="26"/>
          <w:szCs w:val="22"/>
          <w:lang w:val="vi" w:eastAsia="en-US"/>
        </w:rPr>
        <w:t>thực.</w:t>
      </w:r>
    </w:p>
    <w:p w14:paraId="34E8F6C0" w14:textId="77777777" w:rsidR="00936C90" w:rsidRDefault="002F0CA5">
      <w:pPr>
        <w:widowControl w:val="0"/>
        <w:autoSpaceDE w:val="0"/>
        <w:autoSpaceDN w:val="0"/>
        <w:spacing w:before="28"/>
        <w:ind w:left="3600" w:right="351" w:firstLine="720"/>
        <w:jc w:val="both"/>
        <w:rPr>
          <w:rFonts w:ascii="Times New Roman" w:eastAsia="Times New Roman" w:hAnsi="Times New Roman" w:cs="Times New Roman"/>
          <w:i/>
          <w:iCs/>
          <w:sz w:val="28"/>
          <w:szCs w:val="22"/>
          <w:lang w:val="vi" w:eastAsia="en-US"/>
        </w:rPr>
      </w:pPr>
      <w:r>
        <w:rPr>
          <w:rFonts w:ascii="Times New Roman" w:eastAsia="Times New Roman" w:hAnsi="Times New Roman" w:cs="Times New Roman"/>
          <w:i/>
          <w:iCs/>
          <w:spacing w:val="-2"/>
          <w:sz w:val="28"/>
          <w:szCs w:val="22"/>
          <w:lang w:val="vi" w:eastAsia="en-US"/>
        </w:rPr>
        <w:t>Ngày……..tháng……..năm……..</w:t>
      </w:r>
    </w:p>
    <w:p w14:paraId="684F065A" w14:textId="77777777" w:rsidR="00936C90" w:rsidRDefault="002F0CA5">
      <w:pPr>
        <w:widowControl w:val="0"/>
        <w:autoSpaceDE w:val="0"/>
        <w:autoSpaceDN w:val="0"/>
        <w:spacing w:before="98" w:line="360" w:lineRule="auto"/>
        <w:ind w:left="1440" w:right="351" w:firstLine="720"/>
        <w:jc w:val="both"/>
        <w:outlineLvl w:val="2"/>
        <w:rPr>
          <w:rFonts w:ascii="Times New Roman" w:eastAsia="Times New Roman" w:hAnsi="Times New Roman" w:cs="Times New Roman"/>
          <w:b/>
          <w:bCs/>
          <w:sz w:val="28"/>
          <w:szCs w:val="28"/>
          <w:lang w:val="vi" w:eastAsia="en-US"/>
        </w:rPr>
      </w:pPr>
      <w:r>
        <w:rPr>
          <w:rFonts w:ascii="Times New Roman" w:eastAsia="Times New Roman" w:hAnsi="Times New Roman" w:cs="Times New Roman"/>
          <w:b/>
          <w:bCs/>
          <w:sz w:val="28"/>
          <w:szCs w:val="28"/>
          <w:lang w:val="vi" w:eastAsia="en-US"/>
        </w:rPr>
        <w:t>Đại</w:t>
      </w:r>
      <w:r>
        <w:rPr>
          <w:rFonts w:ascii="Times New Roman" w:eastAsia="Times New Roman" w:hAnsi="Times New Roman" w:cs="Times New Roman"/>
          <w:b/>
          <w:bCs/>
          <w:spacing w:val="-3"/>
          <w:sz w:val="28"/>
          <w:szCs w:val="28"/>
          <w:lang w:val="vi" w:eastAsia="en-US"/>
        </w:rPr>
        <w:t xml:space="preserve"> </w:t>
      </w:r>
      <w:r>
        <w:rPr>
          <w:rFonts w:ascii="Times New Roman" w:eastAsia="Times New Roman" w:hAnsi="Times New Roman" w:cs="Times New Roman"/>
          <w:b/>
          <w:bCs/>
          <w:sz w:val="28"/>
          <w:szCs w:val="28"/>
          <w:lang w:val="vi" w:eastAsia="en-US"/>
        </w:rPr>
        <w:t>diện</w:t>
      </w:r>
      <w:r>
        <w:rPr>
          <w:rFonts w:ascii="Times New Roman" w:eastAsia="Times New Roman" w:hAnsi="Times New Roman" w:cs="Times New Roman"/>
          <w:b/>
          <w:bCs/>
          <w:spacing w:val="-4"/>
          <w:sz w:val="28"/>
          <w:szCs w:val="28"/>
          <w:lang w:val="vi" w:eastAsia="en-US"/>
        </w:rPr>
        <w:t xml:space="preserve"> </w:t>
      </w:r>
      <w:r>
        <w:rPr>
          <w:rFonts w:ascii="Times New Roman" w:eastAsia="Times New Roman" w:hAnsi="Times New Roman" w:cs="Times New Roman"/>
          <w:b/>
          <w:bCs/>
          <w:sz w:val="28"/>
          <w:szCs w:val="28"/>
          <w:lang w:val="vi" w:eastAsia="en-US"/>
        </w:rPr>
        <w:t>hợp</w:t>
      </w:r>
      <w:r>
        <w:rPr>
          <w:rFonts w:ascii="Times New Roman" w:eastAsia="Times New Roman" w:hAnsi="Times New Roman" w:cs="Times New Roman"/>
          <w:b/>
          <w:bCs/>
          <w:spacing w:val="-5"/>
          <w:sz w:val="28"/>
          <w:szCs w:val="28"/>
          <w:lang w:val="vi" w:eastAsia="en-US"/>
        </w:rPr>
        <w:t xml:space="preserve"> </w:t>
      </w:r>
      <w:r>
        <w:rPr>
          <w:rFonts w:ascii="Times New Roman" w:eastAsia="Times New Roman" w:hAnsi="Times New Roman" w:cs="Times New Roman"/>
          <w:b/>
          <w:bCs/>
          <w:sz w:val="28"/>
          <w:szCs w:val="28"/>
          <w:lang w:val="vi" w:eastAsia="en-US"/>
        </w:rPr>
        <w:t>pháp</w:t>
      </w:r>
      <w:r>
        <w:rPr>
          <w:rFonts w:ascii="Times New Roman" w:eastAsia="Times New Roman" w:hAnsi="Times New Roman" w:cs="Times New Roman"/>
          <w:b/>
          <w:bCs/>
          <w:spacing w:val="-4"/>
          <w:sz w:val="28"/>
          <w:szCs w:val="28"/>
          <w:lang w:val="vi" w:eastAsia="en-US"/>
        </w:rPr>
        <w:t xml:space="preserve"> </w:t>
      </w:r>
      <w:r>
        <w:rPr>
          <w:rFonts w:ascii="Times New Roman" w:eastAsia="Times New Roman" w:hAnsi="Times New Roman" w:cs="Times New Roman"/>
          <w:b/>
          <w:bCs/>
          <w:sz w:val="28"/>
          <w:szCs w:val="28"/>
          <w:lang w:val="vi" w:eastAsia="en-US"/>
        </w:rPr>
        <w:t>của</w:t>
      </w:r>
      <w:r>
        <w:rPr>
          <w:rFonts w:ascii="Times New Roman" w:eastAsia="Times New Roman" w:hAnsi="Times New Roman" w:cs="Times New Roman"/>
          <w:b/>
          <w:bCs/>
          <w:spacing w:val="-3"/>
          <w:sz w:val="28"/>
          <w:szCs w:val="28"/>
          <w:lang w:val="vi" w:eastAsia="en-US"/>
        </w:rPr>
        <w:t xml:space="preserve"> </w:t>
      </w:r>
      <w:r>
        <w:rPr>
          <w:rFonts w:ascii="Times New Roman" w:eastAsia="Times New Roman" w:hAnsi="Times New Roman" w:cs="Times New Roman"/>
          <w:b/>
          <w:bCs/>
          <w:sz w:val="28"/>
          <w:szCs w:val="28"/>
          <w:lang w:val="vi" w:eastAsia="en-US"/>
        </w:rPr>
        <w:t>hãng</w:t>
      </w:r>
      <w:r>
        <w:rPr>
          <w:rFonts w:ascii="Times New Roman" w:eastAsia="Times New Roman" w:hAnsi="Times New Roman" w:cs="Times New Roman"/>
          <w:b/>
          <w:bCs/>
          <w:spacing w:val="-7"/>
          <w:sz w:val="28"/>
          <w:szCs w:val="28"/>
          <w:lang w:val="vi" w:eastAsia="en-US"/>
        </w:rPr>
        <w:t xml:space="preserve"> </w:t>
      </w:r>
      <w:r>
        <w:rPr>
          <w:rFonts w:ascii="Times New Roman" w:eastAsia="Times New Roman" w:hAnsi="Times New Roman" w:cs="Times New Roman"/>
          <w:b/>
          <w:bCs/>
          <w:sz w:val="28"/>
          <w:szCs w:val="28"/>
          <w:lang w:val="vi" w:eastAsia="en-US"/>
        </w:rPr>
        <w:t>sản</w:t>
      </w:r>
      <w:r>
        <w:rPr>
          <w:rFonts w:ascii="Times New Roman" w:eastAsia="Times New Roman" w:hAnsi="Times New Roman" w:cs="Times New Roman"/>
          <w:b/>
          <w:bCs/>
          <w:spacing w:val="-7"/>
          <w:sz w:val="28"/>
          <w:szCs w:val="28"/>
          <w:lang w:val="vi" w:eastAsia="en-US"/>
        </w:rPr>
        <w:t xml:space="preserve"> </w:t>
      </w:r>
      <w:r>
        <w:rPr>
          <w:rFonts w:ascii="Times New Roman" w:eastAsia="Times New Roman" w:hAnsi="Times New Roman" w:cs="Times New Roman"/>
          <w:b/>
          <w:bCs/>
          <w:sz w:val="28"/>
          <w:szCs w:val="28"/>
          <w:lang w:val="vi" w:eastAsia="en-US"/>
        </w:rPr>
        <w:t>xuất,</w:t>
      </w:r>
      <w:r>
        <w:rPr>
          <w:rFonts w:ascii="Times New Roman" w:eastAsia="Times New Roman" w:hAnsi="Times New Roman" w:cs="Times New Roman"/>
          <w:b/>
          <w:bCs/>
          <w:spacing w:val="-5"/>
          <w:sz w:val="28"/>
          <w:szCs w:val="28"/>
          <w:lang w:val="vi" w:eastAsia="en-US"/>
        </w:rPr>
        <w:t xml:space="preserve"> </w:t>
      </w:r>
      <w:r>
        <w:rPr>
          <w:rFonts w:ascii="Times New Roman" w:eastAsia="Times New Roman" w:hAnsi="Times New Roman" w:cs="Times New Roman"/>
          <w:b/>
          <w:bCs/>
          <w:sz w:val="28"/>
          <w:szCs w:val="28"/>
          <w:lang w:val="vi" w:eastAsia="en-US"/>
        </w:rPr>
        <w:t xml:space="preserve">nhà cung </w:t>
      </w:r>
      <w:r>
        <w:rPr>
          <w:rFonts w:ascii="Times New Roman" w:eastAsia="Times New Roman" w:hAnsi="Times New Roman" w:cs="Times New Roman"/>
          <w:b/>
          <w:bCs/>
          <w:sz w:val="28"/>
          <w:szCs w:val="28"/>
          <w:lang w:val="vi" w:eastAsia="en-US"/>
        </w:rPr>
        <w:t>cấp</w:t>
      </w:r>
    </w:p>
    <w:p w14:paraId="3AB3AC66" w14:textId="77777777" w:rsidR="00936C90" w:rsidRDefault="002F0CA5">
      <w:pPr>
        <w:widowControl w:val="0"/>
        <w:autoSpaceDE w:val="0"/>
        <w:autoSpaceDN w:val="0"/>
        <w:spacing w:line="321" w:lineRule="exact"/>
        <w:ind w:left="2880" w:right="351" w:firstLine="720"/>
        <w:jc w:val="both"/>
        <w:rPr>
          <w:rFonts w:ascii="Times New Roman" w:eastAsia="Times New Roman" w:hAnsi="Times New Roman" w:cs="Times New Roman"/>
          <w:b/>
          <w:i/>
          <w:sz w:val="28"/>
          <w:szCs w:val="22"/>
          <w:lang w:val="vi" w:eastAsia="en-US"/>
        </w:rPr>
      </w:pPr>
      <w:r>
        <w:rPr>
          <w:rFonts w:ascii="Times New Roman" w:eastAsia="Times New Roman" w:hAnsi="Times New Roman" w:cs="Times New Roman"/>
          <w:b/>
          <w:i/>
          <w:sz w:val="28"/>
          <w:szCs w:val="22"/>
          <w:lang w:val="vi" w:eastAsia="en-US"/>
        </w:rPr>
        <w:t>(Ký</w:t>
      </w:r>
      <w:r>
        <w:rPr>
          <w:rFonts w:ascii="Times New Roman" w:eastAsia="Times New Roman" w:hAnsi="Times New Roman" w:cs="Times New Roman"/>
          <w:b/>
          <w:i/>
          <w:spacing w:val="-2"/>
          <w:sz w:val="28"/>
          <w:szCs w:val="22"/>
          <w:lang w:val="vi" w:eastAsia="en-US"/>
        </w:rPr>
        <w:t xml:space="preserve"> </w:t>
      </w:r>
      <w:r>
        <w:rPr>
          <w:rFonts w:ascii="Times New Roman" w:eastAsia="Times New Roman" w:hAnsi="Times New Roman" w:cs="Times New Roman"/>
          <w:b/>
          <w:i/>
          <w:sz w:val="28"/>
          <w:szCs w:val="22"/>
          <w:lang w:val="vi" w:eastAsia="en-US"/>
        </w:rPr>
        <w:t>tên,</w:t>
      </w:r>
      <w:r>
        <w:rPr>
          <w:rFonts w:ascii="Times New Roman" w:eastAsia="Times New Roman" w:hAnsi="Times New Roman" w:cs="Times New Roman"/>
          <w:b/>
          <w:i/>
          <w:spacing w:val="-5"/>
          <w:sz w:val="28"/>
          <w:szCs w:val="22"/>
          <w:lang w:val="vi" w:eastAsia="en-US"/>
        </w:rPr>
        <w:t xml:space="preserve"> </w:t>
      </w:r>
      <w:r>
        <w:rPr>
          <w:rFonts w:ascii="Times New Roman" w:eastAsia="Times New Roman" w:hAnsi="Times New Roman" w:cs="Times New Roman"/>
          <w:b/>
          <w:i/>
          <w:sz w:val="28"/>
          <w:szCs w:val="22"/>
          <w:lang w:val="vi" w:eastAsia="en-US"/>
        </w:rPr>
        <w:t>đóng</w:t>
      </w:r>
      <w:r>
        <w:rPr>
          <w:rFonts w:ascii="Times New Roman" w:eastAsia="Times New Roman" w:hAnsi="Times New Roman" w:cs="Times New Roman"/>
          <w:b/>
          <w:i/>
          <w:spacing w:val="-5"/>
          <w:sz w:val="28"/>
          <w:szCs w:val="22"/>
          <w:lang w:val="vi" w:eastAsia="en-US"/>
        </w:rPr>
        <w:t xml:space="preserve"> </w:t>
      </w:r>
      <w:r>
        <w:rPr>
          <w:rFonts w:ascii="Times New Roman" w:eastAsia="Times New Roman" w:hAnsi="Times New Roman" w:cs="Times New Roman"/>
          <w:b/>
          <w:i/>
          <w:sz w:val="28"/>
          <w:szCs w:val="22"/>
          <w:lang w:val="vi" w:eastAsia="en-US"/>
        </w:rPr>
        <w:t>dấu</w:t>
      </w:r>
      <w:r>
        <w:rPr>
          <w:rFonts w:ascii="Times New Roman" w:eastAsia="Times New Roman" w:hAnsi="Times New Roman" w:cs="Times New Roman"/>
          <w:b/>
          <w:i/>
          <w:spacing w:val="-2"/>
          <w:sz w:val="28"/>
          <w:szCs w:val="22"/>
          <w:lang w:val="vi" w:eastAsia="en-US"/>
        </w:rPr>
        <w:t xml:space="preserve"> </w:t>
      </w:r>
      <w:r>
        <w:rPr>
          <w:rFonts w:ascii="Times New Roman" w:eastAsia="Times New Roman" w:hAnsi="Times New Roman" w:cs="Times New Roman"/>
          <w:b/>
          <w:i/>
          <w:sz w:val="28"/>
          <w:szCs w:val="22"/>
          <w:lang w:val="vi" w:eastAsia="en-US"/>
        </w:rPr>
        <w:t>(nếu</w:t>
      </w:r>
      <w:r>
        <w:rPr>
          <w:rFonts w:ascii="Times New Roman" w:eastAsia="Times New Roman" w:hAnsi="Times New Roman" w:cs="Times New Roman"/>
          <w:b/>
          <w:i/>
          <w:spacing w:val="-1"/>
          <w:sz w:val="28"/>
          <w:szCs w:val="22"/>
          <w:lang w:val="vi" w:eastAsia="en-US"/>
        </w:rPr>
        <w:t xml:space="preserve"> </w:t>
      </w:r>
      <w:r>
        <w:rPr>
          <w:rFonts w:ascii="Times New Roman" w:eastAsia="Times New Roman" w:hAnsi="Times New Roman" w:cs="Times New Roman"/>
          <w:b/>
          <w:i/>
          <w:spacing w:val="-4"/>
          <w:sz w:val="28"/>
          <w:szCs w:val="22"/>
          <w:lang w:val="vi" w:eastAsia="en-US"/>
        </w:rPr>
        <w:t>có))</w:t>
      </w:r>
    </w:p>
    <w:p w14:paraId="19E988A5" w14:textId="77777777" w:rsidR="00936C90" w:rsidRDefault="00936C90">
      <w:pPr>
        <w:shd w:val="clear" w:color="auto" w:fill="FFFFFF"/>
        <w:spacing w:before="120" w:line="288" w:lineRule="auto"/>
        <w:rPr>
          <w:rFonts w:ascii="Calibri" w:eastAsia="DengXian" w:hAnsi="Calibri" w:cs="Times New Roman"/>
        </w:rPr>
      </w:pPr>
    </w:p>
    <w:p w14:paraId="2F2BCF46" w14:textId="77777777" w:rsidR="00936C90" w:rsidRDefault="00936C90">
      <w:pPr>
        <w:rPr>
          <w:rFonts w:ascii="Calibri" w:eastAsia="DengXian" w:hAnsi="Calibri" w:cs="Times New Roman"/>
        </w:rPr>
      </w:pPr>
    </w:p>
    <w:p w14:paraId="3EBB8626" w14:textId="77777777" w:rsidR="00936C90" w:rsidRDefault="00936C90">
      <w:pPr>
        <w:rPr>
          <w:rFonts w:ascii="Calibri" w:eastAsia="DengXian" w:hAnsi="Calibri" w:cs="Times New Roman"/>
        </w:rPr>
      </w:pPr>
    </w:p>
    <w:p w14:paraId="3B1631DA" w14:textId="77777777" w:rsidR="00936C90" w:rsidRDefault="00936C90">
      <w:pPr>
        <w:rPr>
          <w:rFonts w:ascii="Calibri" w:eastAsia="DengXian" w:hAnsi="Calibri" w:cs="Times New Roman"/>
        </w:rPr>
      </w:pPr>
    </w:p>
    <w:p w14:paraId="5D834E10" w14:textId="77777777" w:rsidR="00936C90" w:rsidRDefault="00936C90">
      <w:pPr>
        <w:rPr>
          <w:rFonts w:ascii="Calibri" w:eastAsia="DengXian" w:hAnsi="Calibri" w:cs="Times New Roman"/>
        </w:rPr>
      </w:pPr>
    </w:p>
    <w:p w14:paraId="11569BCC" w14:textId="77777777" w:rsidR="00936C90" w:rsidRDefault="00936C90">
      <w:pPr>
        <w:rPr>
          <w:rFonts w:ascii="Calibri" w:eastAsia="DengXian" w:hAnsi="Calibri" w:cs="Times New Roman"/>
        </w:rPr>
      </w:pPr>
    </w:p>
    <w:p w14:paraId="42A3AEBC" w14:textId="77777777" w:rsidR="00936C90" w:rsidRDefault="00936C90">
      <w:pPr>
        <w:rPr>
          <w:rFonts w:ascii="Calibri" w:eastAsia="DengXian" w:hAnsi="Calibri" w:cs="Times New Roman"/>
        </w:rPr>
      </w:pPr>
    </w:p>
    <w:p w14:paraId="1C734308" w14:textId="77777777" w:rsidR="00936C90" w:rsidRDefault="00936C90">
      <w:pPr>
        <w:rPr>
          <w:rFonts w:ascii="Calibri" w:eastAsia="DengXian" w:hAnsi="Calibri" w:cs="Times New Roman"/>
        </w:rPr>
      </w:pPr>
    </w:p>
    <w:p w14:paraId="0CDF507E" w14:textId="77777777" w:rsidR="00936C90" w:rsidRDefault="00936C90">
      <w:pPr>
        <w:rPr>
          <w:rFonts w:ascii="Calibri" w:eastAsia="DengXian" w:hAnsi="Calibri" w:cs="Times New Roman"/>
        </w:rPr>
      </w:pPr>
    </w:p>
    <w:p w14:paraId="6E1FA94B" w14:textId="77777777" w:rsidR="00936C90" w:rsidRDefault="00936C90"/>
    <w:p w14:paraId="4FAE92F0" w14:textId="77777777" w:rsidR="00936C90" w:rsidRDefault="00936C90"/>
    <w:p w14:paraId="7747E237" w14:textId="77777777" w:rsidR="00936C90" w:rsidRDefault="00936C90"/>
    <w:p w14:paraId="1BBE60CD" w14:textId="77777777" w:rsidR="00936C90" w:rsidRDefault="00936C90"/>
    <w:sectPr w:rsidR="00936C90">
      <w:pgSz w:w="11907" w:h="16840"/>
      <w:pgMar w:top="1134" w:right="1134" w:bottom="1134" w:left="1701" w:header="680" w:footer="567" w:gutter="0"/>
      <w:pgNumType w:start="4"/>
      <w:cols w:space="0"/>
      <w:titlePg/>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B5C0DB2E"/>
    <w:multiLevelType w:val="singleLevel"/>
    <w:tmpl w:val="B5C0DB2E"/>
    <w:lvl w:ilvl="0">
      <w:start w:val="4"/>
      <w:numFmt w:val="decimal"/>
      <w:suff w:val="space"/>
      <w:lvlText w:val="%1."/>
      <w:lvlJc w:val="left"/>
    </w:lvl>
  </w:abstractNum>
  <w:abstractNum w:abstractNumId="1" w15:restartNumberingAfterBreak="0">
    <w:nsid w:val="C8879AEF"/>
    <w:multiLevelType w:val="multilevel"/>
    <w:tmpl w:val="C8879AEF"/>
    <w:lvl w:ilvl="0">
      <w:numFmt w:val="bullet"/>
      <w:lvlText w:val="-"/>
      <w:lvlJc w:val="left"/>
      <w:pPr>
        <w:ind w:left="140" w:hanging="152"/>
      </w:pPr>
      <w:rPr>
        <w:rFonts w:ascii="Times New Roman" w:eastAsia="Times New Roman" w:hAnsi="Times New Roman" w:cs="Times New Roman" w:hint="default"/>
        <w:b w:val="0"/>
        <w:bCs w:val="0"/>
        <w:i w:val="0"/>
        <w:iCs w:val="0"/>
        <w:spacing w:val="0"/>
        <w:w w:val="99"/>
        <w:sz w:val="26"/>
        <w:szCs w:val="26"/>
        <w:lang w:val="vi" w:eastAsia="en-US" w:bidi="ar-SA"/>
      </w:rPr>
    </w:lvl>
    <w:lvl w:ilvl="1">
      <w:numFmt w:val="bullet"/>
      <w:lvlText w:val="•"/>
      <w:lvlJc w:val="left"/>
      <w:pPr>
        <w:ind w:left="1597" w:hanging="152"/>
      </w:pPr>
      <w:rPr>
        <w:rFonts w:hint="default"/>
        <w:lang w:val="vi" w:eastAsia="en-US" w:bidi="ar-SA"/>
      </w:rPr>
    </w:lvl>
    <w:lvl w:ilvl="2">
      <w:numFmt w:val="bullet"/>
      <w:lvlText w:val="•"/>
      <w:lvlJc w:val="left"/>
      <w:pPr>
        <w:ind w:left="3055" w:hanging="152"/>
      </w:pPr>
      <w:rPr>
        <w:rFonts w:hint="default"/>
        <w:lang w:val="vi" w:eastAsia="en-US" w:bidi="ar-SA"/>
      </w:rPr>
    </w:lvl>
    <w:lvl w:ilvl="3">
      <w:numFmt w:val="bullet"/>
      <w:lvlText w:val="•"/>
      <w:lvlJc w:val="left"/>
      <w:pPr>
        <w:ind w:left="4512" w:hanging="152"/>
      </w:pPr>
      <w:rPr>
        <w:rFonts w:hint="default"/>
        <w:lang w:val="vi" w:eastAsia="en-US" w:bidi="ar-SA"/>
      </w:rPr>
    </w:lvl>
    <w:lvl w:ilvl="4">
      <w:numFmt w:val="bullet"/>
      <w:lvlText w:val="•"/>
      <w:lvlJc w:val="left"/>
      <w:pPr>
        <w:ind w:left="5970" w:hanging="152"/>
      </w:pPr>
      <w:rPr>
        <w:rFonts w:hint="default"/>
        <w:lang w:val="vi" w:eastAsia="en-US" w:bidi="ar-SA"/>
      </w:rPr>
    </w:lvl>
    <w:lvl w:ilvl="5">
      <w:numFmt w:val="bullet"/>
      <w:lvlText w:val="•"/>
      <w:lvlJc w:val="left"/>
      <w:pPr>
        <w:ind w:left="7427" w:hanging="152"/>
      </w:pPr>
      <w:rPr>
        <w:rFonts w:hint="default"/>
        <w:lang w:val="vi" w:eastAsia="en-US" w:bidi="ar-SA"/>
      </w:rPr>
    </w:lvl>
    <w:lvl w:ilvl="6">
      <w:numFmt w:val="bullet"/>
      <w:lvlText w:val="•"/>
      <w:lvlJc w:val="left"/>
      <w:pPr>
        <w:ind w:left="8885" w:hanging="152"/>
      </w:pPr>
      <w:rPr>
        <w:rFonts w:hint="default"/>
        <w:lang w:val="vi" w:eastAsia="en-US" w:bidi="ar-SA"/>
      </w:rPr>
    </w:lvl>
    <w:lvl w:ilvl="7">
      <w:numFmt w:val="bullet"/>
      <w:lvlText w:val="•"/>
      <w:lvlJc w:val="left"/>
      <w:pPr>
        <w:ind w:left="10343" w:hanging="152"/>
      </w:pPr>
      <w:rPr>
        <w:rFonts w:hint="default"/>
        <w:lang w:val="vi" w:eastAsia="en-US" w:bidi="ar-SA"/>
      </w:rPr>
    </w:lvl>
    <w:lvl w:ilvl="8">
      <w:numFmt w:val="bullet"/>
      <w:lvlText w:val="•"/>
      <w:lvlJc w:val="left"/>
      <w:pPr>
        <w:ind w:left="11800" w:hanging="152"/>
      </w:pPr>
      <w:rPr>
        <w:rFonts w:hint="default"/>
        <w:lang w:val="vi" w:eastAsia="en-US" w:bidi="ar-SA"/>
      </w:rPr>
    </w:lvl>
  </w:abstractNum>
  <w:abstractNum w:abstractNumId="2" w15:restartNumberingAfterBreak="0">
    <w:nsid w:val="FFFFFF7C"/>
    <w:multiLevelType w:val="singleLevel"/>
    <w:tmpl w:val="FFFFFF7C"/>
    <w:lvl w:ilvl="0">
      <w:start w:val="1"/>
      <w:numFmt w:val="decimal"/>
      <w:pStyle w:val="ListNumber5"/>
      <w:lvlText w:val="%1."/>
      <w:lvlJc w:val="left"/>
      <w:pPr>
        <w:tabs>
          <w:tab w:val="left" w:pos="2040"/>
        </w:tabs>
        <w:ind w:leftChars="800" w:left="2040" w:hangingChars="200" w:hanging="360"/>
      </w:pPr>
    </w:lvl>
  </w:abstractNum>
  <w:abstractNum w:abstractNumId="3" w15:restartNumberingAfterBreak="0">
    <w:nsid w:val="FFFFFF7D"/>
    <w:multiLevelType w:val="singleLevel"/>
    <w:tmpl w:val="FFFFFF7D"/>
    <w:lvl w:ilvl="0">
      <w:start w:val="1"/>
      <w:numFmt w:val="decimal"/>
      <w:pStyle w:val="ListNumber4"/>
      <w:lvlText w:val="%1."/>
      <w:lvlJc w:val="left"/>
      <w:pPr>
        <w:tabs>
          <w:tab w:val="left" w:pos="1620"/>
        </w:tabs>
        <w:ind w:leftChars="600" w:left="1620" w:hangingChars="200" w:hanging="360"/>
      </w:pPr>
    </w:lvl>
  </w:abstractNum>
  <w:abstractNum w:abstractNumId="4" w15:restartNumberingAfterBreak="0">
    <w:nsid w:val="FFFFFF7E"/>
    <w:multiLevelType w:val="singleLevel"/>
    <w:tmpl w:val="FFFFFF7E"/>
    <w:lvl w:ilvl="0">
      <w:start w:val="1"/>
      <w:numFmt w:val="decimal"/>
      <w:pStyle w:val="ListNumber3"/>
      <w:lvlText w:val="%1."/>
      <w:lvlJc w:val="left"/>
      <w:pPr>
        <w:tabs>
          <w:tab w:val="left" w:pos="1200"/>
        </w:tabs>
        <w:ind w:leftChars="400" w:left="1200" w:hangingChars="200" w:hanging="360"/>
      </w:pPr>
    </w:lvl>
  </w:abstractNum>
  <w:abstractNum w:abstractNumId="5" w15:restartNumberingAfterBreak="0">
    <w:nsid w:val="FFFFFF7F"/>
    <w:multiLevelType w:val="singleLevel"/>
    <w:tmpl w:val="FFFFFF7F"/>
    <w:lvl w:ilvl="0">
      <w:start w:val="1"/>
      <w:numFmt w:val="decimal"/>
      <w:pStyle w:val="ListNumber2"/>
      <w:lvlText w:val="%1."/>
      <w:lvlJc w:val="left"/>
      <w:pPr>
        <w:tabs>
          <w:tab w:val="left" w:pos="780"/>
        </w:tabs>
        <w:ind w:leftChars="200" w:left="780" w:hangingChars="200" w:hanging="360"/>
      </w:pPr>
    </w:lvl>
  </w:abstractNum>
  <w:abstractNum w:abstractNumId="6" w15:restartNumberingAfterBreak="0">
    <w:nsid w:val="FFFFFF80"/>
    <w:multiLevelType w:val="singleLevel"/>
    <w:tmpl w:val="FFFFFF80"/>
    <w:lvl w:ilvl="0">
      <w:start w:val="1"/>
      <w:numFmt w:val="bullet"/>
      <w:pStyle w:val="ListBullet5"/>
      <w:lvlText w:val=""/>
      <w:lvlJc w:val="left"/>
      <w:pPr>
        <w:tabs>
          <w:tab w:val="left" w:pos="2040"/>
        </w:tabs>
        <w:ind w:leftChars="800" w:left="2040" w:hangingChars="200" w:hanging="360"/>
      </w:pPr>
      <w:rPr>
        <w:rFonts w:ascii="Wingdings" w:hAnsi="Wingdings" w:hint="default"/>
      </w:rPr>
    </w:lvl>
  </w:abstractNum>
  <w:abstractNum w:abstractNumId="7" w15:restartNumberingAfterBreak="0">
    <w:nsid w:val="FFFFFF81"/>
    <w:multiLevelType w:val="singleLevel"/>
    <w:tmpl w:val="FFFFFF81"/>
    <w:lvl w:ilvl="0">
      <w:start w:val="1"/>
      <w:numFmt w:val="bullet"/>
      <w:pStyle w:val="ListBullet4"/>
      <w:lvlText w:val=""/>
      <w:lvlJc w:val="left"/>
      <w:pPr>
        <w:tabs>
          <w:tab w:val="left" w:pos="1620"/>
        </w:tabs>
        <w:ind w:leftChars="600" w:left="1620" w:hangingChars="200" w:hanging="360"/>
      </w:pPr>
      <w:rPr>
        <w:rFonts w:ascii="Wingdings" w:hAnsi="Wingdings" w:hint="default"/>
      </w:rPr>
    </w:lvl>
  </w:abstractNum>
  <w:abstractNum w:abstractNumId="8" w15:restartNumberingAfterBreak="0">
    <w:nsid w:val="FFFFFF82"/>
    <w:multiLevelType w:val="singleLevel"/>
    <w:tmpl w:val="FFFFFF82"/>
    <w:lvl w:ilvl="0">
      <w:start w:val="1"/>
      <w:numFmt w:val="bullet"/>
      <w:pStyle w:val="ListBullet3"/>
      <w:lvlText w:val=""/>
      <w:lvlJc w:val="left"/>
      <w:pPr>
        <w:tabs>
          <w:tab w:val="left" w:pos="1200"/>
        </w:tabs>
        <w:ind w:leftChars="400" w:left="1200" w:hangingChars="200" w:hanging="360"/>
      </w:pPr>
      <w:rPr>
        <w:rFonts w:ascii="Wingdings" w:hAnsi="Wingdings" w:hint="default"/>
      </w:rPr>
    </w:lvl>
  </w:abstractNum>
  <w:abstractNum w:abstractNumId="9" w15:restartNumberingAfterBreak="0">
    <w:nsid w:val="FFFFFF83"/>
    <w:multiLevelType w:val="singleLevel"/>
    <w:tmpl w:val="FFFFFF83"/>
    <w:lvl w:ilvl="0">
      <w:start w:val="1"/>
      <w:numFmt w:val="bullet"/>
      <w:pStyle w:val="ListBullet2"/>
      <w:lvlText w:val=""/>
      <w:lvlJc w:val="left"/>
      <w:pPr>
        <w:tabs>
          <w:tab w:val="left" w:pos="780"/>
        </w:tabs>
        <w:ind w:leftChars="200" w:left="780" w:hangingChars="200" w:hanging="360"/>
      </w:pPr>
      <w:rPr>
        <w:rFonts w:ascii="Wingdings" w:hAnsi="Wingdings" w:hint="default"/>
      </w:rPr>
    </w:lvl>
  </w:abstractNum>
  <w:abstractNum w:abstractNumId="10" w15:restartNumberingAfterBreak="0">
    <w:nsid w:val="FFFFFF88"/>
    <w:multiLevelType w:val="singleLevel"/>
    <w:tmpl w:val="FFFFFF88"/>
    <w:lvl w:ilvl="0">
      <w:start w:val="1"/>
      <w:numFmt w:val="decimal"/>
      <w:pStyle w:val="ListNumber"/>
      <w:lvlText w:val="%1."/>
      <w:lvlJc w:val="left"/>
      <w:pPr>
        <w:tabs>
          <w:tab w:val="left" w:pos="360"/>
        </w:tabs>
        <w:ind w:left="360" w:hangingChars="200" w:hanging="360"/>
      </w:pPr>
    </w:lvl>
  </w:abstractNum>
  <w:abstractNum w:abstractNumId="11" w15:restartNumberingAfterBreak="0">
    <w:nsid w:val="FFFFFF89"/>
    <w:multiLevelType w:val="singleLevel"/>
    <w:tmpl w:val="FFFFFF89"/>
    <w:lvl w:ilvl="0">
      <w:start w:val="1"/>
      <w:numFmt w:val="bullet"/>
      <w:pStyle w:val="ListBullet"/>
      <w:lvlText w:val=""/>
      <w:lvlJc w:val="left"/>
      <w:pPr>
        <w:tabs>
          <w:tab w:val="left" w:pos="360"/>
        </w:tabs>
        <w:ind w:left="360" w:hangingChars="200" w:hanging="360"/>
      </w:pPr>
      <w:rPr>
        <w:rFonts w:ascii="Wingdings" w:hAnsi="Wingdings" w:hint="default"/>
      </w:rPr>
    </w:lvl>
  </w:abstractNum>
  <w:abstractNum w:abstractNumId="12" w15:restartNumberingAfterBreak="0">
    <w:nsid w:val="5A241D34"/>
    <w:multiLevelType w:val="multilevel"/>
    <w:tmpl w:val="5A241D34"/>
    <w:lvl w:ilvl="0">
      <w:start w:val="1"/>
      <w:numFmt w:val="decimal"/>
      <w:lvlText w:val="%1."/>
      <w:lvlJc w:val="left"/>
      <w:pPr>
        <w:ind w:left="1180" w:hanging="262"/>
        <w:jc w:val="left"/>
      </w:pPr>
      <w:rPr>
        <w:rFonts w:hint="default"/>
        <w:spacing w:val="0"/>
        <w:w w:val="99"/>
        <w:lang w:val="vi" w:eastAsia="en-US" w:bidi="ar-SA"/>
      </w:rPr>
    </w:lvl>
    <w:lvl w:ilvl="1">
      <w:start w:val="1"/>
      <w:numFmt w:val="decimal"/>
      <w:lvlText w:val="%1.%2."/>
      <w:lvlJc w:val="left"/>
      <w:pPr>
        <w:ind w:left="1754" w:hanging="466"/>
        <w:jc w:val="left"/>
      </w:pPr>
      <w:rPr>
        <w:rFonts w:ascii="Times New Roman" w:eastAsia="Times New Roman" w:hAnsi="Times New Roman" w:cs="Times New Roman" w:hint="default"/>
        <w:b/>
        <w:bCs/>
        <w:i w:val="0"/>
        <w:iCs w:val="0"/>
        <w:spacing w:val="0"/>
        <w:w w:val="99"/>
        <w:sz w:val="26"/>
        <w:szCs w:val="26"/>
        <w:lang w:val="vi" w:eastAsia="en-US" w:bidi="ar-SA"/>
      </w:rPr>
    </w:lvl>
    <w:lvl w:ilvl="2">
      <w:numFmt w:val="bullet"/>
      <w:lvlText w:val="•"/>
      <w:lvlJc w:val="left"/>
      <w:pPr>
        <w:ind w:left="2729" w:hanging="466"/>
      </w:pPr>
      <w:rPr>
        <w:rFonts w:hint="default"/>
        <w:lang w:val="vi" w:eastAsia="en-US" w:bidi="ar-SA"/>
      </w:rPr>
    </w:lvl>
    <w:lvl w:ilvl="3">
      <w:numFmt w:val="bullet"/>
      <w:lvlText w:val="•"/>
      <w:lvlJc w:val="left"/>
      <w:pPr>
        <w:ind w:left="3699" w:hanging="466"/>
      </w:pPr>
      <w:rPr>
        <w:rFonts w:hint="default"/>
        <w:lang w:val="vi" w:eastAsia="en-US" w:bidi="ar-SA"/>
      </w:rPr>
    </w:lvl>
    <w:lvl w:ilvl="4">
      <w:numFmt w:val="bullet"/>
      <w:lvlText w:val="•"/>
      <w:lvlJc w:val="left"/>
      <w:pPr>
        <w:ind w:left="4669" w:hanging="466"/>
      </w:pPr>
      <w:rPr>
        <w:rFonts w:hint="default"/>
        <w:lang w:val="vi" w:eastAsia="en-US" w:bidi="ar-SA"/>
      </w:rPr>
    </w:lvl>
    <w:lvl w:ilvl="5">
      <w:numFmt w:val="bullet"/>
      <w:lvlText w:val="•"/>
      <w:lvlJc w:val="left"/>
      <w:pPr>
        <w:ind w:left="5639" w:hanging="466"/>
      </w:pPr>
      <w:rPr>
        <w:rFonts w:hint="default"/>
        <w:lang w:val="vi" w:eastAsia="en-US" w:bidi="ar-SA"/>
      </w:rPr>
    </w:lvl>
    <w:lvl w:ilvl="6">
      <w:numFmt w:val="bullet"/>
      <w:lvlText w:val="•"/>
      <w:lvlJc w:val="left"/>
      <w:pPr>
        <w:ind w:left="6609" w:hanging="466"/>
      </w:pPr>
      <w:rPr>
        <w:rFonts w:hint="default"/>
        <w:lang w:val="vi" w:eastAsia="en-US" w:bidi="ar-SA"/>
      </w:rPr>
    </w:lvl>
    <w:lvl w:ilvl="7">
      <w:numFmt w:val="bullet"/>
      <w:lvlText w:val="•"/>
      <w:lvlJc w:val="left"/>
      <w:pPr>
        <w:ind w:left="7579" w:hanging="466"/>
      </w:pPr>
      <w:rPr>
        <w:rFonts w:hint="default"/>
        <w:lang w:val="vi" w:eastAsia="en-US" w:bidi="ar-SA"/>
      </w:rPr>
    </w:lvl>
    <w:lvl w:ilvl="8">
      <w:numFmt w:val="bullet"/>
      <w:lvlText w:val="•"/>
      <w:lvlJc w:val="left"/>
      <w:pPr>
        <w:ind w:left="8549" w:hanging="466"/>
      </w:pPr>
      <w:rPr>
        <w:rFonts w:hint="default"/>
        <w:lang w:val="vi" w:eastAsia="en-US" w:bidi="ar-SA"/>
      </w:rPr>
    </w:lvl>
  </w:abstractNum>
  <w:abstractNum w:abstractNumId="13" w15:restartNumberingAfterBreak="0">
    <w:nsid w:val="5DA9641E"/>
    <w:multiLevelType w:val="multilevel"/>
    <w:tmpl w:val="5DA9641E"/>
    <w:lvl w:ilvl="0">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11"/>
  </w:num>
  <w:num w:numId="2">
    <w:abstractNumId w:val="9"/>
  </w:num>
  <w:num w:numId="3">
    <w:abstractNumId w:val="8"/>
  </w:num>
  <w:num w:numId="4">
    <w:abstractNumId w:val="7"/>
  </w:num>
  <w:num w:numId="5">
    <w:abstractNumId w:val="6"/>
  </w:num>
  <w:num w:numId="6">
    <w:abstractNumId w:val="10"/>
  </w:num>
  <w:num w:numId="7">
    <w:abstractNumId w:val="5"/>
  </w:num>
  <w:num w:numId="8">
    <w:abstractNumId w:val="4"/>
  </w:num>
  <w:num w:numId="9">
    <w:abstractNumId w:val="3"/>
  </w:num>
  <w:num w:numId="10">
    <w:abstractNumId w:val="2"/>
  </w:num>
  <w:num w:numId="11">
    <w:abstractNumId w:val="0"/>
  </w:num>
  <w:num w:numId="12">
    <w:abstractNumId w:val="13"/>
  </w:num>
  <w:num w:numId="13">
    <w:abstractNumId w:val="12"/>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VerticalSpacing w:val="156"/>
  <w:characterSpacingControl w:val="doNotCompress"/>
  <w:compat>
    <w:spaceForUL/>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useAltKinsokuLineBreakRules/>
    <w:allowSpaceOfSameStyleInTable/>
    <w:doNotSuppressIndentation/>
    <w:doNotAutofitConstrainedTables/>
    <w:autofitToFirstFixedWidthCell/>
    <w:displayHangulFixedWidth/>
    <w:doNotVertAlignCellWithSp/>
    <w:doNotBreakConstrainedForcedTable/>
    <w:doNotVertAlignInTxbx/>
    <w:useAnsiKerningPairs/>
    <w:cachedColBalan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D377D0D"/>
    <w:rsid w:val="00050A31"/>
    <w:rsid w:val="000716D2"/>
    <w:rsid w:val="00071AAB"/>
    <w:rsid w:val="000B76C4"/>
    <w:rsid w:val="000C5610"/>
    <w:rsid w:val="000E6552"/>
    <w:rsid w:val="000F3A4F"/>
    <w:rsid w:val="000F59AC"/>
    <w:rsid w:val="001364FE"/>
    <w:rsid w:val="001368DD"/>
    <w:rsid w:val="00147DB3"/>
    <w:rsid w:val="001518A5"/>
    <w:rsid w:val="00170095"/>
    <w:rsid w:val="00170E4F"/>
    <w:rsid w:val="001743F4"/>
    <w:rsid w:val="00187C33"/>
    <w:rsid w:val="001936B7"/>
    <w:rsid w:val="00196AB1"/>
    <w:rsid w:val="00201333"/>
    <w:rsid w:val="00210FA7"/>
    <w:rsid w:val="00216417"/>
    <w:rsid w:val="0026631D"/>
    <w:rsid w:val="002C2F53"/>
    <w:rsid w:val="002F0CA5"/>
    <w:rsid w:val="0033518C"/>
    <w:rsid w:val="003437C2"/>
    <w:rsid w:val="00377186"/>
    <w:rsid w:val="003A1C03"/>
    <w:rsid w:val="00414627"/>
    <w:rsid w:val="00425D63"/>
    <w:rsid w:val="004643D8"/>
    <w:rsid w:val="00497C24"/>
    <w:rsid w:val="004C7BA5"/>
    <w:rsid w:val="004E7628"/>
    <w:rsid w:val="004F48F2"/>
    <w:rsid w:val="005149B1"/>
    <w:rsid w:val="005647F2"/>
    <w:rsid w:val="005662D1"/>
    <w:rsid w:val="00573A09"/>
    <w:rsid w:val="005A4526"/>
    <w:rsid w:val="005C1B16"/>
    <w:rsid w:val="005E53D0"/>
    <w:rsid w:val="006002EB"/>
    <w:rsid w:val="006128EF"/>
    <w:rsid w:val="006264B4"/>
    <w:rsid w:val="00643033"/>
    <w:rsid w:val="00644CC3"/>
    <w:rsid w:val="00661468"/>
    <w:rsid w:val="006649F0"/>
    <w:rsid w:val="0067245D"/>
    <w:rsid w:val="0068470E"/>
    <w:rsid w:val="00695DCD"/>
    <w:rsid w:val="006A05CC"/>
    <w:rsid w:val="006A35A7"/>
    <w:rsid w:val="007152D7"/>
    <w:rsid w:val="00746C14"/>
    <w:rsid w:val="007C2C59"/>
    <w:rsid w:val="00801F23"/>
    <w:rsid w:val="00837632"/>
    <w:rsid w:val="0085640F"/>
    <w:rsid w:val="008567AA"/>
    <w:rsid w:val="00892712"/>
    <w:rsid w:val="008A680A"/>
    <w:rsid w:val="008B0BB0"/>
    <w:rsid w:val="008E6C4B"/>
    <w:rsid w:val="008F18C0"/>
    <w:rsid w:val="00907648"/>
    <w:rsid w:val="00930FDE"/>
    <w:rsid w:val="00936C90"/>
    <w:rsid w:val="00984C93"/>
    <w:rsid w:val="00987CE1"/>
    <w:rsid w:val="0099405C"/>
    <w:rsid w:val="009C600F"/>
    <w:rsid w:val="009D3723"/>
    <w:rsid w:val="009E04F2"/>
    <w:rsid w:val="00A03B7B"/>
    <w:rsid w:val="00A200C9"/>
    <w:rsid w:val="00A250D5"/>
    <w:rsid w:val="00A32F56"/>
    <w:rsid w:val="00A36028"/>
    <w:rsid w:val="00A91424"/>
    <w:rsid w:val="00AA2C77"/>
    <w:rsid w:val="00AC3FB9"/>
    <w:rsid w:val="00AC702A"/>
    <w:rsid w:val="00AD226F"/>
    <w:rsid w:val="00B13A52"/>
    <w:rsid w:val="00B24CF4"/>
    <w:rsid w:val="00B26993"/>
    <w:rsid w:val="00B4570C"/>
    <w:rsid w:val="00B5208C"/>
    <w:rsid w:val="00B74876"/>
    <w:rsid w:val="00BB7C2B"/>
    <w:rsid w:val="00BC1664"/>
    <w:rsid w:val="00BC2546"/>
    <w:rsid w:val="00C05085"/>
    <w:rsid w:val="00C1593D"/>
    <w:rsid w:val="00C56C7E"/>
    <w:rsid w:val="00C776A4"/>
    <w:rsid w:val="00CA2C6C"/>
    <w:rsid w:val="00CC0600"/>
    <w:rsid w:val="00CC78AC"/>
    <w:rsid w:val="00CF7953"/>
    <w:rsid w:val="00D07232"/>
    <w:rsid w:val="00D10245"/>
    <w:rsid w:val="00D21BDD"/>
    <w:rsid w:val="00D3734D"/>
    <w:rsid w:val="00D65F07"/>
    <w:rsid w:val="00D92BB7"/>
    <w:rsid w:val="00DC76D2"/>
    <w:rsid w:val="00DD30ED"/>
    <w:rsid w:val="00E64C21"/>
    <w:rsid w:val="00EC24C6"/>
    <w:rsid w:val="00EF2933"/>
    <w:rsid w:val="00F05146"/>
    <w:rsid w:val="00F1115D"/>
    <w:rsid w:val="00F3513C"/>
    <w:rsid w:val="00F465C5"/>
    <w:rsid w:val="00F5180D"/>
    <w:rsid w:val="00F51B21"/>
    <w:rsid w:val="00F51D87"/>
    <w:rsid w:val="00F8455C"/>
    <w:rsid w:val="07A11D12"/>
    <w:rsid w:val="0D377D0D"/>
    <w:rsid w:val="2AFB6893"/>
    <w:rsid w:val="34E119DA"/>
    <w:rsid w:val="51E36EDA"/>
    <w:rsid w:val="5BF64864"/>
    <w:rsid w:val="62D25E64"/>
    <w:rsid w:val="77D942B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F324CD1"/>
  <w15:docId w15:val="{24E78917-D3AF-4BA6-82FD-360D95D23F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en-US" w:bidi="ar-SA"/>
      </w:rPr>
    </w:rPrDefault>
    <w:pPrDefault/>
  </w:docDefaults>
  <w:latentStyles w:defLockedState="0" w:defUIPriority="0" w:defSemiHidden="0" w:defUnhideWhenUsed="0" w:defQFormat="1" w:count="376">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qFormat="0"/>
    <w:lsdException w:name="index 2" w:qFormat="0"/>
    <w:lsdException w:name="footer" w:qFormat="0"/>
    <w:lsdException w:name="index heading" w:qFormat="0"/>
    <w:lsdException w:name="caption" w:semiHidden="1" w:unhideWhenUsed="1"/>
    <w:lsdException w:name="envelope address" w:qFormat="0"/>
    <w:lsdException w:name="envelope return" w:qFormat="0"/>
    <w:lsdException w:name="page number" w:qFormat="0"/>
    <w:lsdException w:name="List Bullet 2" w:qFormat="0"/>
    <w:lsdException w:name="List Number 2" w:qFormat="0"/>
    <w:lsdException w:name="Closing" w:qFormat="0"/>
    <w:lsdException w:name="Signature" w:qFormat="0"/>
    <w:lsdException w:name="Default Paragraph Font" w:semiHidden="1"/>
    <w:lsdException w:name="Body Text" w:qFormat="0"/>
    <w:lsdException w:name="Body Text Indent" w:qFormat="0"/>
    <w:lsdException w:name="List Continue" w:qFormat="0"/>
    <w:lsdException w:name="List Continue 2" w:qFormat="0"/>
    <w:lsdException w:name="List Continue 3" w:qFormat="0"/>
    <w:lsdException w:name="Date" w:qFormat="0"/>
    <w:lsdException w:name="Body Text First Indent" w:qFormat="0"/>
    <w:lsdException w:name="Body Text Indent 3" w:qFormat="0"/>
    <w:lsdException w:name="Block Text" w:qFormat="0"/>
    <w:lsdException w:name="Document Map" w:qFormat="0"/>
    <w:lsdException w:name="HTML Top of Form" w:semiHidden="1" w:uiPriority="99" w:unhideWhenUsed="1" w:qFormat="0"/>
    <w:lsdException w:name="HTML Bottom of Form" w:semiHidden="1" w:uiPriority="99" w:unhideWhenUsed="1" w:qFormat="0"/>
    <w:lsdException w:name="HTML Cite" w:qFormat="0"/>
    <w:lsdException w:name="HTML Keyboard" w:qFormat="0"/>
    <w:lsdException w:name="HTML Sample" w:qFormat="0"/>
    <w:lsdException w:name="HTML Variable" w:qFormat="0"/>
    <w:lsdException w:name="Normal Table" w:semiHidden="1" w:unhideWhenUsed="1" w:qFormat="0"/>
    <w:lsdException w:name="annotation subject" w:qFormat="0"/>
    <w:lsdException w:name="No List" w:semiHidden="1" w:uiPriority="99" w:unhideWhenUsed="1" w:qFormat="0"/>
    <w:lsdException w:name="Outline List 1" w:semiHidden="1" w:uiPriority="99" w:unhideWhenUsed="1" w:qFormat="0"/>
    <w:lsdException w:name="Outline List 2" w:semiHidden="1" w:uiPriority="99" w:unhideWhenUsed="1" w:qFormat="0"/>
    <w:lsdException w:name="Outline List 3" w:semiHidden="1" w:uiPriority="99" w:unhideWhenUsed="1" w:qFormat="0"/>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qFormat="0"/>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qFormat="0"/>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qFormat="0"/>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qFormat="0"/>
    <w:lsdException w:name="No Spacing" w:uiPriority="99" w:qFormat="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qFormat="0"/>
    <w:lsdException w:name="Medium List 1 Accent 1" w:uiPriority="65"/>
    <w:lsdException w:name="Revision" w:semiHidden="1" w:uiPriority="99" w:qFormat="0"/>
    <w:lsdException w:name="List Paragraph" w:uiPriority="34"/>
    <w:lsdException w:name="Quote" w:uiPriority="99" w:qFormat="0"/>
    <w:lsdException w:name="Intense Quote" w:uiPriority="99" w:qFormat="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qFormat="0"/>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qFormat="0"/>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qFormat="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qFormat="0"/>
    <w:lsdException w:name="TOC Heading" w:semiHidden="1" w:uiPriority="39" w:unhideWhenUsed="1"/>
    <w:lsdException w:name="Plain Table 1" w:uiPriority="41" w:qFormat="0"/>
    <w:lsdException w:name="Plain Table 2" w:uiPriority="42" w:qFormat="0"/>
    <w:lsdException w:name="Plain Table 3" w:uiPriority="43" w:qFormat="0"/>
    <w:lsdException w:name="Plain Table 4" w:uiPriority="44" w:qFormat="0"/>
    <w:lsdException w:name="Plain Table 5" w:uiPriority="45" w:qFormat="0"/>
    <w:lsdException w:name="Grid Table Light" w:uiPriority="40" w:qFormat="0"/>
    <w:lsdException w:name="Grid Table 1 Light" w:uiPriority="46" w:qFormat="0"/>
    <w:lsdException w:name="Grid Table 2" w:uiPriority="47" w:qFormat="0"/>
    <w:lsdException w:name="Grid Table 3" w:uiPriority="48" w:qFormat="0"/>
    <w:lsdException w:name="Grid Table 4" w:uiPriority="49" w:qFormat="0"/>
    <w:lsdException w:name="Grid Table 5 Dark" w:uiPriority="50" w:qFormat="0"/>
    <w:lsdException w:name="Grid Table 6 Colorful" w:uiPriority="51" w:qFormat="0"/>
    <w:lsdException w:name="Grid Table 7 Colorful" w:uiPriority="52" w:qFormat="0"/>
    <w:lsdException w:name="Grid Table 1 Light Accent 1" w:uiPriority="46" w:qFormat="0"/>
    <w:lsdException w:name="Grid Table 2 Accent 1" w:uiPriority="47" w:qFormat="0"/>
    <w:lsdException w:name="Grid Table 3 Accent 1" w:uiPriority="48" w:qFormat="0"/>
    <w:lsdException w:name="Grid Table 4 Accent 1" w:uiPriority="49" w:qFormat="0"/>
    <w:lsdException w:name="Grid Table 5 Dark Accent 1" w:uiPriority="50" w:qFormat="0"/>
    <w:lsdException w:name="Grid Table 6 Colorful Accent 1" w:uiPriority="51" w:qFormat="0"/>
    <w:lsdException w:name="Grid Table 7 Colorful Accent 1" w:uiPriority="52" w:qFormat="0"/>
    <w:lsdException w:name="Grid Table 1 Light Accent 2" w:uiPriority="46" w:qFormat="0"/>
    <w:lsdException w:name="Grid Table 2 Accent 2" w:uiPriority="47" w:qFormat="0"/>
    <w:lsdException w:name="Grid Table 3 Accent 2" w:uiPriority="48" w:qFormat="0"/>
    <w:lsdException w:name="Grid Table 4 Accent 2" w:uiPriority="49" w:qFormat="0"/>
    <w:lsdException w:name="Grid Table 5 Dark Accent 2" w:uiPriority="50" w:qFormat="0"/>
    <w:lsdException w:name="Grid Table 6 Colorful Accent 2" w:uiPriority="51" w:qFormat="0"/>
    <w:lsdException w:name="Grid Table 7 Colorful Accent 2" w:uiPriority="52" w:qFormat="0"/>
    <w:lsdException w:name="Grid Table 1 Light Accent 3" w:uiPriority="46" w:qFormat="0"/>
    <w:lsdException w:name="Grid Table 2 Accent 3" w:uiPriority="47" w:qFormat="0"/>
    <w:lsdException w:name="Grid Table 3 Accent 3" w:uiPriority="48" w:qFormat="0"/>
    <w:lsdException w:name="Grid Table 4 Accent 3" w:uiPriority="49" w:qFormat="0"/>
    <w:lsdException w:name="Grid Table 5 Dark Accent 3" w:uiPriority="50" w:qFormat="0"/>
    <w:lsdException w:name="Grid Table 6 Colorful Accent 3" w:uiPriority="51" w:qFormat="0"/>
    <w:lsdException w:name="Grid Table 7 Colorful Accent 3" w:uiPriority="52" w:qFormat="0"/>
    <w:lsdException w:name="Grid Table 1 Light Accent 4" w:uiPriority="46" w:qFormat="0"/>
    <w:lsdException w:name="Grid Table 2 Accent 4" w:uiPriority="47" w:qFormat="0"/>
    <w:lsdException w:name="Grid Table 3 Accent 4" w:uiPriority="48" w:qFormat="0"/>
    <w:lsdException w:name="Grid Table 4 Accent 4" w:uiPriority="49" w:qFormat="0"/>
    <w:lsdException w:name="Grid Table 5 Dark Accent 4" w:uiPriority="50" w:qFormat="0"/>
    <w:lsdException w:name="Grid Table 6 Colorful Accent 4" w:uiPriority="51" w:qFormat="0"/>
    <w:lsdException w:name="Grid Table 7 Colorful Accent 4" w:uiPriority="52" w:qFormat="0"/>
    <w:lsdException w:name="Grid Table 1 Light Accent 5" w:uiPriority="46" w:qFormat="0"/>
    <w:lsdException w:name="Grid Table 2 Accent 5" w:uiPriority="47" w:qFormat="0"/>
    <w:lsdException w:name="Grid Table 3 Accent 5" w:uiPriority="48" w:qFormat="0"/>
    <w:lsdException w:name="Grid Table 4 Accent 5" w:uiPriority="49" w:qFormat="0"/>
    <w:lsdException w:name="Grid Table 5 Dark Accent 5" w:uiPriority="50" w:qFormat="0"/>
    <w:lsdException w:name="Grid Table 6 Colorful Accent 5" w:uiPriority="51" w:qFormat="0"/>
    <w:lsdException w:name="Grid Table 7 Colorful Accent 5" w:uiPriority="52" w:qFormat="0"/>
    <w:lsdException w:name="Grid Table 1 Light Accent 6" w:uiPriority="46" w:qFormat="0"/>
    <w:lsdException w:name="Grid Table 2 Accent 6" w:uiPriority="47" w:qFormat="0"/>
    <w:lsdException w:name="Grid Table 3 Accent 6" w:uiPriority="48" w:qFormat="0"/>
    <w:lsdException w:name="Grid Table 4 Accent 6" w:uiPriority="49" w:qFormat="0"/>
    <w:lsdException w:name="Grid Table 5 Dark Accent 6" w:uiPriority="50" w:qFormat="0"/>
    <w:lsdException w:name="Grid Table 6 Colorful Accent 6" w:uiPriority="51" w:qFormat="0"/>
    <w:lsdException w:name="Grid Table 7 Colorful Accent 6" w:uiPriority="52" w:qFormat="0"/>
    <w:lsdException w:name="List Table 1 Light" w:uiPriority="46" w:qFormat="0"/>
    <w:lsdException w:name="List Table 2" w:uiPriority="47" w:qFormat="0"/>
    <w:lsdException w:name="List Table 3" w:uiPriority="48" w:qFormat="0"/>
    <w:lsdException w:name="List Table 4" w:uiPriority="49" w:qFormat="0"/>
    <w:lsdException w:name="List Table 5 Dark" w:uiPriority="50" w:qFormat="0"/>
    <w:lsdException w:name="List Table 6 Colorful" w:uiPriority="51" w:qFormat="0"/>
    <w:lsdException w:name="List Table 7 Colorful" w:uiPriority="52" w:qFormat="0"/>
    <w:lsdException w:name="List Table 1 Light Accent 1" w:uiPriority="46" w:qFormat="0"/>
    <w:lsdException w:name="List Table 2 Accent 1" w:uiPriority="47" w:qFormat="0"/>
    <w:lsdException w:name="List Table 3 Accent 1" w:uiPriority="48" w:qFormat="0"/>
    <w:lsdException w:name="List Table 4 Accent 1" w:uiPriority="49" w:qFormat="0"/>
    <w:lsdException w:name="List Table 5 Dark Accent 1" w:uiPriority="50" w:qFormat="0"/>
    <w:lsdException w:name="List Table 6 Colorful Accent 1" w:uiPriority="51" w:qFormat="0"/>
    <w:lsdException w:name="List Table 7 Colorful Accent 1" w:uiPriority="52" w:qFormat="0"/>
    <w:lsdException w:name="List Table 1 Light Accent 2" w:uiPriority="46" w:qFormat="0"/>
    <w:lsdException w:name="List Table 2 Accent 2" w:uiPriority="47" w:qFormat="0"/>
    <w:lsdException w:name="List Table 3 Accent 2" w:uiPriority="48" w:qFormat="0"/>
    <w:lsdException w:name="List Table 4 Accent 2" w:uiPriority="49" w:qFormat="0"/>
    <w:lsdException w:name="List Table 5 Dark Accent 2" w:uiPriority="50" w:qFormat="0"/>
    <w:lsdException w:name="List Table 6 Colorful Accent 2" w:uiPriority="51" w:qFormat="0"/>
    <w:lsdException w:name="List Table 7 Colorful Accent 2" w:uiPriority="52" w:qFormat="0"/>
    <w:lsdException w:name="List Table 1 Light Accent 3" w:uiPriority="46" w:qFormat="0"/>
    <w:lsdException w:name="List Table 2 Accent 3" w:uiPriority="47" w:qFormat="0"/>
    <w:lsdException w:name="List Table 3 Accent 3" w:uiPriority="48" w:qFormat="0"/>
    <w:lsdException w:name="List Table 4 Accent 3" w:uiPriority="49" w:qFormat="0"/>
    <w:lsdException w:name="List Table 5 Dark Accent 3" w:uiPriority="50" w:qFormat="0"/>
    <w:lsdException w:name="List Table 6 Colorful Accent 3" w:uiPriority="51" w:qFormat="0"/>
    <w:lsdException w:name="List Table 7 Colorful Accent 3" w:uiPriority="52" w:qFormat="0"/>
    <w:lsdException w:name="List Table 1 Light Accent 4" w:uiPriority="46" w:qFormat="0"/>
    <w:lsdException w:name="List Table 2 Accent 4" w:uiPriority="47" w:qFormat="0"/>
    <w:lsdException w:name="List Table 3 Accent 4" w:uiPriority="48" w:qFormat="0"/>
    <w:lsdException w:name="List Table 4 Accent 4" w:uiPriority="49" w:qFormat="0"/>
    <w:lsdException w:name="List Table 5 Dark Accent 4" w:uiPriority="50" w:qFormat="0"/>
    <w:lsdException w:name="List Table 6 Colorful Accent 4" w:uiPriority="51" w:qFormat="0"/>
    <w:lsdException w:name="List Table 7 Colorful Accent 4" w:uiPriority="52" w:qFormat="0"/>
    <w:lsdException w:name="List Table 1 Light Accent 5" w:uiPriority="46" w:qFormat="0"/>
    <w:lsdException w:name="List Table 2 Accent 5" w:uiPriority="47" w:qFormat="0"/>
    <w:lsdException w:name="List Table 3 Accent 5" w:uiPriority="48" w:qFormat="0"/>
    <w:lsdException w:name="List Table 4 Accent 5" w:uiPriority="49" w:qFormat="0"/>
    <w:lsdException w:name="List Table 5 Dark Accent 5" w:uiPriority="50" w:qFormat="0"/>
    <w:lsdException w:name="List Table 6 Colorful Accent 5" w:uiPriority="51" w:qFormat="0"/>
    <w:lsdException w:name="List Table 7 Colorful Accent 5" w:uiPriority="52" w:qFormat="0"/>
    <w:lsdException w:name="List Table 1 Light Accent 6" w:uiPriority="46" w:qFormat="0"/>
    <w:lsdException w:name="List Table 2 Accent 6" w:uiPriority="47" w:qFormat="0"/>
    <w:lsdException w:name="List Table 3 Accent 6" w:uiPriority="48" w:qFormat="0"/>
    <w:lsdException w:name="List Table 4 Accent 6" w:uiPriority="49" w:qFormat="0"/>
    <w:lsdException w:name="List Table 5 Dark Accent 6" w:uiPriority="50" w:qFormat="0"/>
    <w:lsdException w:name="List Table 6 Colorful Accent 6" w:uiPriority="51" w:qFormat="0"/>
    <w:lsdException w:name="List Table 7 Colorful Accent 6" w:uiPriority="52" w:qFormat="0"/>
    <w:lsdException w:name="Mention" w:semiHidden="1" w:uiPriority="99" w:unhideWhenUsed="1" w:qFormat="0"/>
    <w:lsdException w:name="Smart Hyperlink" w:semiHidden="1" w:uiPriority="99" w:unhideWhenUsed="1" w:qFormat="0"/>
    <w:lsdException w:name="Hashtag" w:semiHidden="1" w:uiPriority="99" w:unhideWhenUsed="1" w:qFormat="0"/>
    <w:lsdException w:name="Unresolved Mention" w:semiHidden="1" w:uiPriority="99" w:unhideWhenUsed="1" w:qFormat="0"/>
    <w:lsdException w:name="Smart Link" w:semiHidden="1" w:uiPriority="99" w:unhideWhenUsed="1" w:qFormat="0"/>
  </w:latentStyles>
  <w:style w:type="paragraph" w:default="1" w:styleId="Normal">
    <w:name w:val="Normal"/>
    <w:qFormat/>
    <w:rPr>
      <w:lang w:eastAsia="zh-CN"/>
    </w:rPr>
  </w:style>
  <w:style w:type="paragraph" w:styleId="Heading1">
    <w:name w:val="heading 1"/>
    <w:basedOn w:val="Normal"/>
    <w:next w:val="Normal"/>
    <w:qFormat/>
    <w:pPr>
      <w:keepNext/>
      <w:keepLines/>
      <w:spacing w:before="340" w:after="330" w:line="578" w:lineRule="auto"/>
      <w:outlineLvl w:val="0"/>
    </w:pPr>
    <w:rPr>
      <w:b/>
      <w:bCs/>
      <w:kern w:val="44"/>
      <w:sz w:val="44"/>
      <w:szCs w:val="44"/>
    </w:rPr>
  </w:style>
  <w:style w:type="paragraph" w:styleId="Heading2">
    <w:name w:val="heading 2"/>
    <w:basedOn w:val="Normal"/>
    <w:next w:val="Normal"/>
    <w:semiHidden/>
    <w:unhideWhenUsed/>
    <w:qFormat/>
    <w:pPr>
      <w:keepNext/>
      <w:keepLines/>
      <w:spacing w:before="260" w:after="260" w:line="416" w:lineRule="auto"/>
      <w:outlineLvl w:val="1"/>
    </w:pPr>
    <w:rPr>
      <w:b/>
      <w:bCs/>
      <w:sz w:val="32"/>
      <w:szCs w:val="32"/>
    </w:rPr>
  </w:style>
  <w:style w:type="paragraph" w:styleId="Heading3">
    <w:name w:val="heading 3"/>
    <w:basedOn w:val="Normal"/>
    <w:next w:val="Normal"/>
    <w:semiHidden/>
    <w:unhideWhenUsed/>
    <w:qFormat/>
    <w:pPr>
      <w:keepNext/>
      <w:keepLines/>
      <w:spacing w:before="260" w:after="260" w:line="416" w:lineRule="auto"/>
      <w:outlineLvl w:val="2"/>
    </w:pPr>
    <w:rPr>
      <w:b/>
      <w:bCs/>
      <w:sz w:val="32"/>
      <w:szCs w:val="32"/>
    </w:rPr>
  </w:style>
  <w:style w:type="paragraph" w:styleId="Heading4">
    <w:name w:val="heading 4"/>
    <w:basedOn w:val="Normal"/>
    <w:next w:val="Normal"/>
    <w:semiHidden/>
    <w:unhideWhenUsed/>
    <w:qFormat/>
    <w:pPr>
      <w:keepNext/>
      <w:keepLines/>
      <w:spacing w:before="280" w:after="290" w:line="376" w:lineRule="auto"/>
      <w:outlineLvl w:val="3"/>
    </w:pPr>
    <w:rPr>
      <w:b/>
      <w:bCs/>
      <w:sz w:val="28"/>
      <w:szCs w:val="28"/>
    </w:rPr>
  </w:style>
  <w:style w:type="paragraph" w:styleId="Heading5">
    <w:name w:val="heading 5"/>
    <w:basedOn w:val="Normal"/>
    <w:next w:val="Normal"/>
    <w:semiHidden/>
    <w:unhideWhenUsed/>
    <w:qFormat/>
    <w:pPr>
      <w:keepNext/>
      <w:keepLines/>
      <w:spacing w:before="280" w:after="290" w:line="376" w:lineRule="auto"/>
      <w:outlineLvl w:val="4"/>
    </w:pPr>
    <w:rPr>
      <w:b/>
      <w:bCs/>
      <w:sz w:val="28"/>
      <w:szCs w:val="28"/>
    </w:rPr>
  </w:style>
  <w:style w:type="paragraph" w:styleId="Heading6">
    <w:name w:val="heading 6"/>
    <w:basedOn w:val="Normal"/>
    <w:next w:val="Normal"/>
    <w:semiHidden/>
    <w:unhideWhenUsed/>
    <w:qFormat/>
    <w:pPr>
      <w:keepNext/>
      <w:keepLines/>
      <w:spacing w:before="240" w:after="64" w:line="320" w:lineRule="auto"/>
      <w:outlineLvl w:val="5"/>
    </w:pPr>
    <w:rPr>
      <w:b/>
      <w:bCs/>
      <w:sz w:val="24"/>
      <w:szCs w:val="24"/>
    </w:rPr>
  </w:style>
  <w:style w:type="paragraph" w:styleId="Heading7">
    <w:name w:val="heading 7"/>
    <w:basedOn w:val="Normal"/>
    <w:next w:val="Normal"/>
    <w:semiHidden/>
    <w:unhideWhenUsed/>
    <w:qFormat/>
    <w:pPr>
      <w:keepNext/>
      <w:keepLines/>
      <w:spacing w:before="240" w:after="64" w:line="320" w:lineRule="auto"/>
      <w:outlineLvl w:val="6"/>
    </w:pPr>
    <w:rPr>
      <w:b/>
      <w:bCs/>
      <w:sz w:val="24"/>
      <w:szCs w:val="24"/>
    </w:rPr>
  </w:style>
  <w:style w:type="paragraph" w:styleId="Heading8">
    <w:name w:val="heading 8"/>
    <w:basedOn w:val="Normal"/>
    <w:next w:val="Normal"/>
    <w:semiHidden/>
    <w:unhideWhenUsed/>
    <w:qFormat/>
    <w:pPr>
      <w:keepNext/>
      <w:keepLines/>
      <w:spacing w:before="240" w:after="64" w:line="320" w:lineRule="auto"/>
      <w:outlineLvl w:val="7"/>
    </w:pPr>
    <w:rPr>
      <w:sz w:val="24"/>
      <w:szCs w:val="24"/>
    </w:rPr>
  </w:style>
  <w:style w:type="paragraph" w:styleId="Heading9">
    <w:name w:val="heading 9"/>
    <w:basedOn w:val="Normal"/>
    <w:next w:val="Normal"/>
    <w:semiHidden/>
    <w:unhideWhenUsed/>
    <w:qFormat/>
    <w:pPr>
      <w:keepNext/>
      <w:keepLines/>
      <w:spacing w:before="240" w:after="64" w:line="320" w:lineRule="auto"/>
      <w:outlineLvl w:val="8"/>
    </w:pPr>
    <w:rPr>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qFormat/>
    <w:rPr>
      <w:sz w:val="16"/>
      <w:szCs w:val="16"/>
    </w:rPr>
  </w:style>
  <w:style w:type="paragraph" w:styleId="BlockText">
    <w:name w:val="Block Text"/>
    <w:basedOn w:val="Normal"/>
    <w:pPr>
      <w:spacing w:after="120"/>
      <w:ind w:leftChars="700" w:left="1440" w:rightChars="700" w:right="1440"/>
    </w:pPr>
  </w:style>
  <w:style w:type="paragraph" w:styleId="BodyText">
    <w:name w:val="Body Text"/>
    <w:basedOn w:val="Normal"/>
    <w:pPr>
      <w:spacing w:after="120"/>
    </w:pPr>
  </w:style>
  <w:style w:type="paragraph" w:styleId="BodyText2">
    <w:name w:val="Body Text 2"/>
    <w:basedOn w:val="Normal"/>
    <w:qFormat/>
    <w:pPr>
      <w:spacing w:after="120" w:line="480" w:lineRule="auto"/>
    </w:pPr>
  </w:style>
  <w:style w:type="paragraph" w:styleId="BodyText3">
    <w:name w:val="Body Text 3"/>
    <w:basedOn w:val="Normal"/>
    <w:qFormat/>
    <w:pPr>
      <w:spacing w:after="120"/>
    </w:pPr>
    <w:rPr>
      <w:sz w:val="16"/>
      <w:szCs w:val="16"/>
    </w:rPr>
  </w:style>
  <w:style w:type="paragraph" w:styleId="BodyTextFirstIndent">
    <w:name w:val="Body Text First Indent"/>
    <w:basedOn w:val="BodyText"/>
    <w:pPr>
      <w:ind w:firstLineChars="100" w:firstLine="420"/>
    </w:pPr>
  </w:style>
  <w:style w:type="paragraph" w:styleId="BodyTextIndent">
    <w:name w:val="Body Text Indent"/>
    <w:basedOn w:val="Normal"/>
    <w:pPr>
      <w:spacing w:after="120"/>
      <w:ind w:leftChars="200" w:left="420"/>
    </w:pPr>
  </w:style>
  <w:style w:type="paragraph" w:styleId="BodyTextFirstIndent2">
    <w:name w:val="Body Text First Indent 2"/>
    <w:basedOn w:val="BodyTextIndent"/>
    <w:qFormat/>
    <w:pPr>
      <w:ind w:firstLineChars="200" w:firstLine="420"/>
    </w:pPr>
  </w:style>
  <w:style w:type="paragraph" w:styleId="BodyTextIndent2">
    <w:name w:val="Body Text Indent 2"/>
    <w:basedOn w:val="Normal"/>
    <w:qFormat/>
    <w:pPr>
      <w:spacing w:after="120" w:line="480" w:lineRule="auto"/>
      <w:ind w:leftChars="200" w:left="420"/>
    </w:pPr>
  </w:style>
  <w:style w:type="paragraph" w:styleId="BodyTextIndent3">
    <w:name w:val="Body Text Indent 3"/>
    <w:basedOn w:val="Normal"/>
    <w:pPr>
      <w:spacing w:after="120"/>
      <w:ind w:leftChars="200" w:left="420"/>
    </w:pPr>
    <w:rPr>
      <w:sz w:val="16"/>
      <w:szCs w:val="16"/>
    </w:rPr>
  </w:style>
  <w:style w:type="paragraph" w:styleId="Caption">
    <w:name w:val="caption"/>
    <w:basedOn w:val="Normal"/>
    <w:next w:val="Normal"/>
    <w:semiHidden/>
    <w:unhideWhenUsed/>
    <w:qFormat/>
    <w:rPr>
      <w:rFonts w:ascii="Arial" w:eastAsia="SimHei" w:hAnsi="Arial" w:cs="Arial"/>
    </w:rPr>
  </w:style>
  <w:style w:type="paragraph" w:styleId="Closing">
    <w:name w:val="Closing"/>
    <w:basedOn w:val="Normal"/>
    <w:pPr>
      <w:ind w:leftChars="2100" w:left="100"/>
    </w:pPr>
  </w:style>
  <w:style w:type="character" w:styleId="CommentReference">
    <w:name w:val="annotation reference"/>
    <w:basedOn w:val="DefaultParagraphFont"/>
    <w:qFormat/>
    <w:rPr>
      <w:sz w:val="21"/>
      <w:szCs w:val="21"/>
    </w:rPr>
  </w:style>
  <w:style w:type="paragraph" w:styleId="CommentText">
    <w:name w:val="annotation text"/>
    <w:basedOn w:val="Normal"/>
    <w:qFormat/>
  </w:style>
  <w:style w:type="paragraph" w:styleId="CommentSubject">
    <w:name w:val="annotation subject"/>
    <w:basedOn w:val="CommentText"/>
    <w:next w:val="CommentText"/>
    <w:rPr>
      <w:b/>
      <w:bCs/>
    </w:rPr>
  </w:style>
  <w:style w:type="paragraph" w:styleId="Date">
    <w:name w:val="Date"/>
    <w:basedOn w:val="Normal"/>
    <w:next w:val="Normal"/>
    <w:pPr>
      <w:ind w:leftChars="2500" w:left="100"/>
    </w:pPr>
  </w:style>
  <w:style w:type="paragraph" w:styleId="DocumentMap">
    <w:name w:val="Document Map"/>
    <w:basedOn w:val="Normal"/>
    <w:pPr>
      <w:shd w:val="clear" w:color="auto" w:fill="000080"/>
    </w:pPr>
  </w:style>
  <w:style w:type="paragraph" w:styleId="E-mailSignature">
    <w:name w:val="E-mail Signature"/>
    <w:basedOn w:val="Normal"/>
    <w:qFormat/>
  </w:style>
  <w:style w:type="character" w:styleId="Emphasis">
    <w:name w:val="Emphasis"/>
    <w:basedOn w:val="DefaultParagraphFont"/>
    <w:qFormat/>
    <w:rPr>
      <w:i/>
      <w:iCs/>
    </w:rPr>
  </w:style>
  <w:style w:type="character" w:styleId="EndnoteReference">
    <w:name w:val="endnote reference"/>
    <w:basedOn w:val="DefaultParagraphFont"/>
    <w:qFormat/>
    <w:rPr>
      <w:vertAlign w:val="superscript"/>
    </w:rPr>
  </w:style>
  <w:style w:type="paragraph" w:styleId="EndnoteText">
    <w:name w:val="endnote text"/>
    <w:basedOn w:val="Normal"/>
    <w:qFormat/>
    <w:pPr>
      <w:snapToGrid w:val="0"/>
    </w:pPr>
  </w:style>
  <w:style w:type="paragraph" w:styleId="EnvelopeAddress">
    <w:name w:val="envelope address"/>
    <w:basedOn w:val="Normal"/>
    <w:pPr>
      <w:framePr w:w="7920" w:h="1980" w:hRule="exact" w:hSpace="180" w:wrap="auto" w:hAnchor="page" w:xAlign="center" w:yAlign="bottom"/>
      <w:snapToGrid w:val="0"/>
      <w:ind w:leftChars="1400" w:left="100"/>
    </w:pPr>
    <w:rPr>
      <w:rFonts w:ascii="Arial" w:hAnsi="Arial" w:cs="Arial"/>
      <w:sz w:val="24"/>
      <w:szCs w:val="24"/>
    </w:rPr>
  </w:style>
  <w:style w:type="paragraph" w:styleId="EnvelopeReturn">
    <w:name w:val="envelope return"/>
    <w:basedOn w:val="Normal"/>
    <w:pPr>
      <w:snapToGrid w:val="0"/>
    </w:pPr>
    <w:rPr>
      <w:rFonts w:ascii="Arial" w:hAnsi="Arial" w:cs="Arial"/>
    </w:rPr>
  </w:style>
  <w:style w:type="character" w:styleId="FollowedHyperlink">
    <w:name w:val="FollowedHyperlink"/>
    <w:basedOn w:val="DefaultParagraphFont"/>
    <w:qFormat/>
    <w:rPr>
      <w:color w:val="800080"/>
      <w:u w:val="single"/>
    </w:rPr>
  </w:style>
  <w:style w:type="paragraph" w:styleId="Footer">
    <w:name w:val="footer"/>
    <w:basedOn w:val="Normal"/>
    <w:pPr>
      <w:tabs>
        <w:tab w:val="center" w:pos="4153"/>
        <w:tab w:val="right" w:pos="8306"/>
      </w:tabs>
      <w:snapToGrid w:val="0"/>
    </w:pPr>
    <w:rPr>
      <w:sz w:val="18"/>
      <w:szCs w:val="18"/>
    </w:rPr>
  </w:style>
  <w:style w:type="character" w:styleId="FootnoteReference">
    <w:name w:val="footnote reference"/>
    <w:basedOn w:val="DefaultParagraphFont"/>
    <w:qFormat/>
    <w:rPr>
      <w:vertAlign w:val="superscript"/>
    </w:rPr>
  </w:style>
  <w:style w:type="paragraph" w:styleId="FootnoteText">
    <w:name w:val="footnote text"/>
    <w:basedOn w:val="Normal"/>
    <w:qFormat/>
    <w:pPr>
      <w:snapToGrid w:val="0"/>
    </w:pPr>
    <w:rPr>
      <w:sz w:val="18"/>
      <w:szCs w:val="18"/>
    </w:rPr>
  </w:style>
  <w:style w:type="paragraph" w:styleId="Header">
    <w:name w:val="header"/>
    <w:basedOn w:val="Normal"/>
    <w:qFormat/>
    <w:pPr>
      <w:tabs>
        <w:tab w:val="center" w:pos="4153"/>
        <w:tab w:val="right" w:pos="8306"/>
      </w:tabs>
      <w:snapToGrid w:val="0"/>
    </w:pPr>
    <w:rPr>
      <w:sz w:val="18"/>
      <w:szCs w:val="18"/>
    </w:rPr>
  </w:style>
  <w:style w:type="character" w:styleId="HTMLAcronym">
    <w:name w:val="HTML Acronym"/>
    <w:basedOn w:val="DefaultParagraphFont"/>
    <w:qFormat/>
  </w:style>
  <w:style w:type="paragraph" w:styleId="HTMLAddress">
    <w:name w:val="HTML Address"/>
    <w:basedOn w:val="Normal"/>
    <w:qFormat/>
    <w:rPr>
      <w:i/>
      <w:iCs/>
    </w:rPr>
  </w:style>
  <w:style w:type="character" w:styleId="HTMLCite">
    <w:name w:val="HTML Cite"/>
    <w:basedOn w:val="DefaultParagraphFont"/>
    <w:rPr>
      <w:i/>
      <w:iCs/>
    </w:rPr>
  </w:style>
  <w:style w:type="character" w:styleId="HTMLCode">
    <w:name w:val="HTML Code"/>
    <w:basedOn w:val="DefaultParagraphFont"/>
    <w:qFormat/>
    <w:rPr>
      <w:rFonts w:ascii="Courier New" w:hAnsi="Courier New" w:cs="Courier New"/>
      <w:sz w:val="20"/>
      <w:szCs w:val="20"/>
    </w:rPr>
  </w:style>
  <w:style w:type="character" w:styleId="HTMLDefinition">
    <w:name w:val="HTML Definition"/>
    <w:basedOn w:val="DefaultParagraphFont"/>
    <w:qFormat/>
    <w:rPr>
      <w:i/>
      <w:iCs/>
    </w:rPr>
  </w:style>
  <w:style w:type="character" w:styleId="HTMLKeyboard">
    <w:name w:val="HTML Keyboard"/>
    <w:basedOn w:val="DefaultParagraphFont"/>
    <w:rPr>
      <w:rFonts w:ascii="Courier New" w:hAnsi="Courier New" w:cs="Courier New"/>
      <w:sz w:val="20"/>
      <w:szCs w:val="20"/>
    </w:rPr>
  </w:style>
  <w:style w:type="paragraph" w:styleId="HTMLPreformatted">
    <w:name w:val="HTML Preformatted"/>
    <w:basedOn w:val="Normal"/>
    <w:qFormat/>
    <w:rPr>
      <w:rFonts w:ascii="Courier New" w:hAnsi="Courier New" w:cs="Courier New"/>
    </w:rPr>
  </w:style>
  <w:style w:type="character" w:styleId="HTMLSample">
    <w:name w:val="HTML Sample"/>
    <w:basedOn w:val="DefaultParagraphFont"/>
    <w:rPr>
      <w:rFonts w:ascii="Courier New" w:hAnsi="Courier New" w:cs="Courier New"/>
    </w:rPr>
  </w:style>
  <w:style w:type="character" w:styleId="HTMLTypewriter">
    <w:name w:val="HTML Typewriter"/>
    <w:basedOn w:val="DefaultParagraphFont"/>
    <w:qFormat/>
    <w:rPr>
      <w:rFonts w:ascii="Courier New" w:hAnsi="Courier New" w:cs="Courier New"/>
      <w:sz w:val="20"/>
      <w:szCs w:val="20"/>
    </w:rPr>
  </w:style>
  <w:style w:type="character" w:styleId="HTMLVariable">
    <w:name w:val="HTML Variable"/>
    <w:basedOn w:val="DefaultParagraphFont"/>
    <w:rPr>
      <w:i/>
      <w:iCs/>
    </w:rPr>
  </w:style>
  <w:style w:type="character" w:styleId="Hyperlink">
    <w:name w:val="Hyperlink"/>
    <w:basedOn w:val="DefaultParagraphFont"/>
    <w:qFormat/>
    <w:rPr>
      <w:color w:val="0000FF"/>
      <w:u w:val="single"/>
    </w:rPr>
  </w:style>
  <w:style w:type="paragraph" w:styleId="Index1">
    <w:name w:val="index 1"/>
    <w:basedOn w:val="Normal"/>
    <w:next w:val="Normal"/>
  </w:style>
  <w:style w:type="paragraph" w:styleId="Index2">
    <w:name w:val="index 2"/>
    <w:basedOn w:val="Normal"/>
    <w:next w:val="Normal"/>
    <w:pPr>
      <w:ind w:leftChars="200" w:left="200"/>
    </w:pPr>
  </w:style>
  <w:style w:type="paragraph" w:styleId="Index3">
    <w:name w:val="index 3"/>
    <w:basedOn w:val="Normal"/>
    <w:next w:val="Normal"/>
    <w:qFormat/>
    <w:pPr>
      <w:ind w:leftChars="400" w:left="400"/>
    </w:pPr>
  </w:style>
  <w:style w:type="paragraph" w:styleId="Index4">
    <w:name w:val="index 4"/>
    <w:basedOn w:val="Normal"/>
    <w:next w:val="Normal"/>
    <w:qFormat/>
    <w:pPr>
      <w:ind w:leftChars="600" w:left="600"/>
    </w:pPr>
  </w:style>
  <w:style w:type="paragraph" w:styleId="Index5">
    <w:name w:val="index 5"/>
    <w:basedOn w:val="Normal"/>
    <w:next w:val="Normal"/>
    <w:qFormat/>
    <w:pPr>
      <w:ind w:leftChars="800" w:left="800"/>
    </w:pPr>
  </w:style>
  <w:style w:type="paragraph" w:styleId="Index6">
    <w:name w:val="index 6"/>
    <w:basedOn w:val="Normal"/>
    <w:next w:val="Normal"/>
    <w:qFormat/>
    <w:pPr>
      <w:ind w:leftChars="1000" w:left="1000"/>
    </w:pPr>
  </w:style>
  <w:style w:type="paragraph" w:styleId="Index7">
    <w:name w:val="index 7"/>
    <w:basedOn w:val="Normal"/>
    <w:next w:val="Normal"/>
    <w:qFormat/>
    <w:pPr>
      <w:ind w:leftChars="1200" w:left="1200"/>
    </w:pPr>
  </w:style>
  <w:style w:type="paragraph" w:styleId="Index8">
    <w:name w:val="index 8"/>
    <w:basedOn w:val="Normal"/>
    <w:next w:val="Normal"/>
    <w:qFormat/>
    <w:pPr>
      <w:ind w:leftChars="1400" w:left="1400"/>
    </w:pPr>
  </w:style>
  <w:style w:type="paragraph" w:styleId="Index9">
    <w:name w:val="index 9"/>
    <w:basedOn w:val="Normal"/>
    <w:next w:val="Normal"/>
    <w:qFormat/>
    <w:pPr>
      <w:ind w:leftChars="1600" w:left="1600"/>
    </w:pPr>
  </w:style>
  <w:style w:type="paragraph" w:styleId="IndexHeading">
    <w:name w:val="index heading"/>
    <w:basedOn w:val="Normal"/>
    <w:next w:val="Index1"/>
    <w:rPr>
      <w:rFonts w:ascii="Arial" w:hAnsi="Arial" w:cs="Arial"/>
      <w:b/>
      <w:bCs/>
    </w:rPr>
  </w:style>
  <w:style w:type="character" w:styleId="LineNumber">
    <w:name w:val="line number"/>
    <w:basedOn w:val="DefaultParagraphFont"/>
    <w:qFormat/>
  </w:style>
  <w:style w:type="paragraph" w:styleId="List">
    <w:name w:val="List"/>
    <w:basedOn w:val="Normal"/>
    <w:qFormat/>
    <w:pPr>
      <w:ind w:left="200" w:hangingChars="200" w:hanging="200"/>
    </w:pPr>
  </w:style>
  <w:style w:type="paragraph" w:styleId="List2">
    <w:name w:val="List 2"/>
    <w:basedOn w:val="Normal"/>
    <w:qFormat/>
    <w:pPr>
      <w:ind w:leftChars="200" w:left="100" w:hangingChars="200" w:hanging="200"/>
    </w:pPr>
  </w:style>
  <w:style w:type="paragraph" w:styleId="List3">
    <w:name w:val="List 3"/>
    <w:basedOn w:val="Normal"/>
    <w:qFormat/>
    <w:pPr>
      <w:ind w:leftChars="400" w:left="100" w:hangingChars="200" w:hanging="200"/>
    </w:pPr>
  </w:style>
  <w:style w:type="paragraph" w:styleId="List4">
    <w:name w:val="List 4"/>
    <w:basedOn w:val="Normal"/>
    <w:qFormat/>
    <w:pPr>
      <w:ind w:leftChars="600" w:left="100" w:hangingChars="200" w:hanging="200"/>
    </w:pPr>
  </w:style>
  <w:style w:type="paragraph" w:styleId="List5">
    <w:name w:val="List 5"/>
    <w:basedOn w:val="Normal"/>
    <w:qFormat/>
    <w:pPr>
      <w:ind w:leftChars="800" w:left="100" w:hangingChars="200" w:hanging="200"/>
    </w:pPr>
  </w:style>
  <w:style w:type="paragraph" w:styleId="ListBullet">
    <w:name w:val="List Bullet"/>
    <w:basedOn w:val="Normal"/>
    <w:qFormat/>
    <w:pPr>
      <w:numPr>
        <w:numId w:val="1"/>
      </w:numPr>
    </w:pPr>
  </w:style>
  <w:style w:type="paragraph" w:styleId="ListBullet2">
    <w:name w:val="List Bullet 2"/>
    <w:basedOn w:val="Normal"/>
    <w:pPr>
      <w:numPr>
        <w:numId w:val="2"/>
      </w:numPr>
    </w:pPr>
  </w:style>
  <w:style w:type="paragraph" w:styleId="ListBullet3">
    <w:name w:val="List Bullet 3"/>
    <w:basedOn w:val="Normal"/>
    <w:qFormat/>
    <w:pPr>
      <w:numPr>
        <w:numId w:val="3"/>
      </w:numPr>
    </w:pPr>
  </w:style>
  <w:style w:type="paragraph" w:styleId="ListBullet4">
    <w:name w:val="List Bullet 4"/>
    <w:basedOn w:val="Normal"/>
    <w:qFormat/>
    <w:pPr>
      <w:numPr>
        <w:numId w:val="4"/>
      </w:numPr>
    </w:pPr>
  </w:style>
  <w:style w:type="paragraph" w:styleId="ListBullet5">
    <w:name w:val="List Bullet 5"/>
    <w:basedOn w:val="Normal"/>
    <w:qFormat/>
    <w:pPr>
      <w:numPr>
        <w:numId w:val="5"/>
      </w:numPr>
    </w:pPr>
  </w:style>
  <w:style w:type="paragraph" w:styleId="ListContinue">
    <w:name w:val="List Continue"/>
    <w:basedOn w:val="Normal"/>
    <w:pPr>
      <w:spacing w:after="120"/>
      <w:ind w:leftChars="200" w:left="420"/>
    </w:pPr>
  </w:style>
  <w:style w:type="paragraph" w:styleId="ListContinue2">
    <w:name w:val="List Continue 2"/>
    <w:basedOn w:val="Normal"/>
    <w:pPr>
      <w:spacing w:after="120"/>
      <w:ind w:leftChars="400" w:left="840"/>
    </w:pPr>
  </w:style>
  <w:style w:type="paragraph" w:styleId="ListContinue3">
    <w:name w:val="List Continue 3"/>
    <w:basedOn w:val="Normal"/>
    <w:pPr>
      <w:spacing w:after="120"/>
      <w:ind w:leftChars="600" w:left="1260"/>
    </w:pPr>
  </w:style>
  <w:style w:type="paragraph" w:styleId="ListContinue4">
    <w:name w:val="List Continue 4"/>
    <w:basedOn w:val="Normal"/>
    <w:qFormat/>
    <w:pPr>
      <w:spacing w:after="120"/>
      <w:ind w:leftChars="800" w:left="1680"/>
    </w:pPr>
  </w:style>
  <w:style w:type="paragraph" w:styleId="ListContinue5">
    <w:name w:val="List Continue 5"/>
    <w:basedOn w:val="Normal"/>
    <w:qFormat/>
    <w:pPr>
      <w:spacing w:after="120"/>
      <w:ind w:leftChars="1000" w:left="2100"/>
    </w:pPr>
  </w:style>
  <w:style w:type="paragraph" w:styleId="ListNumber">
    <w:name w:val="List Number"/>
    <w:basedOn w:val="Normal"/>
    <w:qFormat/>
    <w:pPr>
      <w:numPr>
        <w:numId w:val="6"/>
      </w:numPr>
    </w:pPr>
  </w:style>
  <w:style w:type="paragraph" w:styleId="ListNumber2">
    <w:name w:val="List Number 2"/>
    <w:basedOn w:val="Normal"/>
    <w:pPr>
      <w:numPr>
        <w:numId w:val="7"/>
      </w:numPr>
    </w:pPr>
  </w:style>
  <w:style w:type="paragraph" w:styleId="ListNumber3">
    <w:name w:val="List Number 3"/>
    <w:basedOn w:val="Normal"/>
    <w:qFormat/>
    <w:pPr>
      <w:numPr>
        <w:numId w:val="8"/>
      </w:numPr>
    </w:pPr>
  </w:style>
  <w:style w:type="paragraph" w:styleId="ListNumber4">
    <w:name w:val="List Number 4"/>
    <w:basedOn w:val="Normal"/>
    <w:qFormat/>
    <w:pPr>
      <w:numPr>
        <w:numId w:val="9"/>
      </w:numPr>
    </w:pPr>
  </w:style>
  <w:style w:type="paragraph" w:styleId="ListNumber5">
    <w:name w:val="List Number 5"/>
    <w:basedOn w:val="Normal"/>
    <w:qFormat/>
    <w:pPr>
      <w:numPr>
        <w:numId w:val="10"/>
      </w:numPr>
    </w:pPr>
  </w:style>
  <w:style w:type="paragraph" w:styleId="MacroText">
    <w:name w:val="macro"/>
    <w:qFormat/>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cs="Courier New"/>
      <w:kern w:val="2"/>
      <w:sz w:val="24"/>
      <w:szCs w:val="24"/>
      <w:lang w:eastAsia="zh-CN"/>
    </w:rPr>
  </w:style>
  <w:style w:type="paragraph" w:styleId="MessageHeader">
    <w:name w:val="Message Header"/>
    <w:basedOn w:val="Normal"/>
    <w:qFormat/>
    <w:pPr>
      <w:pBdr>
        <w:top w:val="single" w:sz="6" w:space="1" w:color="auto"/>
        <w:left w:val="single" w:sz="6" w:space="1" w:color="auto"/>
        <w:bottom w:val="single" w:sz="6" w:space="1" w:color="auto"/>
        <w:right w:val="single" w:sz="6" w:space="1" w:color="auto"/>
      </w:pBdr>
      <w:shd w:val="pct20" w:color="auto" w:fill="auto"/>
      <w:ind w:leftChars="500" w:left="1080" w:hangingChars="500" w:hanging="1080"/>
    </w:pPr>
    <w:rPr>
      <w:rFonts w:ascii="Arial" w:hAnsi="Arial" w:cs="Arial"/>
      <w:sz w:val="24"/>
      <w:szCs w:val="24"/>
    </w:rPr>
  </w:style>
  <w:style w:type="paragraph" w:styleId="NormalWeb">
    <w:name w:val="Normal (Web)"/>
    <w:basedOn w:val="Normal"/>
    <w:qFormat/>
    <w:rPr>
      <w:sz w:val="24"/>
      <w:szCs w:val="24"/>
    </w:rPr>
  </w:style>
  <w:style w:type="paragraph" w:styleId="NormalIndent">
    <w:name w:val="Normal Indent"/>
    <w:basedOn w:val="Normal"/>
    <w:qFormat/>
    <w:pPr>
      <w:ind w:firstLineChars="200" w:firstLine="420"/>
    </w:pPr>
  </w:style>
  <w:style w:type="paragraph" w:styleId="NoteHeading">
    <w:name w:val="Note Heading"/>
    <w:basedOn w:val="Normal"/>
    <w:next w:val="Normal"/>
    <w:qFormat/>
    <w:pPr>
      <w:jc w:val="center"/>
    </w:pPr>
  </w:style>
  <w:style w:type="character" w:styleId="PageNumber">
    <w:name w:val="page number"/>
    <w:basedOn w:val="DefaultParagraphFont"/>
  </w:style>
  <w:style w:type="paragraph" w:styleId="PlainText">
    <w:name w:val="Plain Text"/>
    <w:basedOn w:val="Normal"/>
    <w:qFormat/>
    <w:rPr>
      <w:rFonts w:ascii="SimSun" w:hAnsi="Courier New" w:cs="Courier New"/>
      <w:szCs w:val="21"/>
    </w:rPr>
  </w:style>
  <w:style w:type="paragraph" w:styleId="Salutation">
    <w:name w:val="Salutation"/>
    <w:basedOn w:val="Normal"/>
    <w:next w:val="Normal"/>
    <w:qFormat/>
  </w:style>
  <w:style w:type="paragraph" w:styleId="Signature">
    <w:name w:val="Signature"/>
    <w:basedOn w:val="Normal"/>
    <w:pPr>
      <w:ind w:leftChars="2100" w:left="100"/>
    </w:pPr>
  </w:style>
  <w:style w:type="character" w:styleId="Strong">
    <w:name w:val="Strong"/>
    <w:basedOn w:val="DefaultParagraphFont"/>
    <w:qFormat/>
    <w:rPr>
      <w:b/>
      <w:bCs/>
    </w:rPr>
  </w:style>
  <w:style w:type="paragraph" w:styleId="Subtitle">
    <w:name w:val="Subtitle"/>
    <w:basedOn w:val="Normal"/>
    <w:qFormat/>
    <w:pPr>
      <w:spacing w:before="240" w:after="60" w:line="312" w:lineRule="auto"/>
      <w:jc w:val="center"/>
      <w:outlineLvl w:val="1"/>
    </w:pPr>
    <w:rPr>
      <w:rFonts w:ascii="Arial" w:hAnsi="Arial" w:cs="Arial"/>
      <w:b/>
      <w:bCs/>
      <w:kern w:val="28"/>
      <w:sz w:val="32"/>
      <w:szCs w:val="32"/>
    </w:rPr>
  </w:style>
  <w:style w:type="table" w:styleId="Table3Deffects1">
    <w:name w:val="Table 3D effects 1"/>
    <w:basedOn w:val="TableNormal"/>
    <w:qFormat/>
    <w:pPr>
      <w:widowControl w:val="0"/>
      <w:jc w:val="both"/>
    </w:pPr>
    <w:tblPr/>
    <w:tcPr>
      <w:shd w:val="solid" w:color="C0C0C0" w:fill="FFFFFF"/>
    </w:tcPr>
    <w:tblStylePr w:type="firstRow">
      <w:rPr>
        <w:b/>
        <w:bCs/>
        <w:color w:val="800080"/>
      </w:rPr>
      <w:tblPr/>
      <w:tcPr>
        <w:tcBorders>
          <w:left w:val="single" w:sz="6" w:space="0" w:color="808080"/>
          <w:tl2br w:val="nil"/>
          <w:tr2bl w:val="nil"/>
        </w:tcBorders>
      </w:tcPr>
    </w:tblStylePr>
    <w:tblStylePr w:type="lastRow">
      <w:tblPr/>
      <w:tcPr>
        <w:tcBorders>
          <w:top w:val="single" w:sz="6" w:space="0" w:color="FFFFFF"/>
          <w:tl2br w:val="nil"/>
          <w:tr2bl w:val="nil"/>
        </w:tcBorders>
      </w:tcPr>
    </w:tblStylePr>
    <w:tblStylePr w:type="firstCol">
      <w:rPr>
        <w:b/>
        <w:bCs/>
      </w:rPr>
      <w:tblPr/>
      <w:tcPr>
        <w:tcBorders>
          <w:right w:val="single" w:sz="6" w:space="0" w:color="808080"/>
          <w:tl2br w:val="nil"/>
          <w:tr2bl w:val="nil"/>
        </w:tcBorders>
      </w:tcPr>
    </w:tblStylePr>
    <w:tblStylePr w:type="lastCol">
      <w:tblPr/>
      <w:tcPr>
        <w:tcBorders>
          <w:bottom w:val="single" w:sz="6" w:space="0" w:color="FFFFFF"/>
          <w:tl2br w:val="nil"/>
          <w:tr2bl w:val="nil"/>
        </w:tcBorders>
      </w:tcPr>
    </w:tblStylePr>
    <w:tblStylePr w:type="neCell">
      <w:tblPr/>
      <w:tcPr>
        <w:tcBorders>
          <w:left w:val="nil"/>
          <w:bottom w:val="nil"/>
          <w:tl2br w:val="nil"/>
          <w:tr2bl w:val="nil"/>
        </w:tcBorders>
      </w:tcPr>
    </w:tblStylePr>
    <w:tblStylePr w:type="nwCell">
      <w:tblPr/>
      <w:tcPr>
        <w:tcBorders>
          <w:left w:val="nil"/>
          <w:right w:val="nil"/>
          <w:tl2br w:val="nil"/>
          <w:tr2bl w:val="nil"/>
        </w:tcBorders>
      </w:tcPr>
    </w:tblStylePr>
    <w:tblStylePr w:type="seCell">
      <w:tblPr/>
      <w:tcPr>
        <w:tcBorders>
          <w:top w:val="nil"/>
          <w:bottom w:val="nil"/>
          <w:tl2br w:val="nil"/>
          <w:tr2bl w:val="nil"/>
        </w:tcBorders>
      </w:tcPr>
    </w:tblStylePr>
    <w:tblStylePr w:type="swCell">
      <w:rPr>
        <w:color w:val="000080"/>
      </w:rPr>
      <w:tblPr/>
      <w:tcPr>
        <w:tcBorders>
          <w:top w:val="nil"/>
          <w:right w:val="nil"/>
          <w:tl2br w:val="nil"/>
          <w:tr2bl w:val="nil"/>
        </w:tcBorders>
      </w:tcPr>
    </w:tblStylePr>
  </w:style>
  <w:style w:type="table" w:styleId="Table3Deffects2">
    <w:name w:val="Table 3D effects 2"/>
    <w:basedOn w:val="TableNormal"/>
    <w:qFormat/>
    <w:pPr>
      <w:widowControl w:val="0"/>
      <w:jc w:val="both"/>
    </w:pPr>
    <w:tblPr>
      <w:tblStyleRowBandSize w:val="1"/>
    </w:tblPr>
    <w:tcPr>
      <w:shd w:val="solid" w:color="C0C0C0" w:fill="FFFFFF"/>
    </w:tcPr>
    <w:tblStylePr w:type="firstRow">
      <w:rPr>
        <w:b/>
        <w:bCs/>
      </w:rPr>
      <w:tblPr/>
      <w:tcPr>
        <w:tcBorders>
          <w:tl2br w:val="nil"/>
          <w:tr2bl w:val="nil"/>
        </w:tcBorders>
      </w:tcPr>
    </w:tblStylePr>
    <w:tblStylePr w:type="firstCol">
      <w:tblPr/>
      <w:tcPr>
        <w:tcBorders>
          <w:top w:val="nil"/>
          <w:left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Horz">
      <w:tblPr/>
      <w:tcPr>
        <w:tcBorders>
          <w:top w:val="single" w:sz="6" w:space="0" w:color="808080"/>
          <w:left w:val="single" w:sz="6" w:space="0" w:color="FFFFFF"/>
          <w:tl2br w:val="nil"/>
          <w:tr2bl w:val="nil"/>
        </w:tcBorders>
      </w:tcPr>
    </w:tblStylePr>
    <w:tblStylePr w:type="swCell">
      <w:rPr>
        <w:b/>
        <w:bCs/>
      </w:rPr>
      <w:tblPr/>
      <w:tcPr>
        <w:tcBorders>
          <w:tl2br w:val="nil"/>
          <w:tr2bl w:val="nil"/>
        </w:tcBorders>
      </w:tcPr>
    </w:tblStylePr>
  </w:style>
  <w:style w:type="table" w:styleId="Table3Deffects3">
    <w:name w:val="Table 3D effects 3"/>
    <w:basedOn w:val="TableNormal"/>
    <w:pPr>
      <w:widowControl w:val="0"/>
      <w:jc w:val="both"/>
    </w:pPr>
    <w:tblPr>
      <w:tblStyleRowBandSize w:val="1"/>
      <w:tblStyleColBandSize w:val="1"/>
    </w:tblPr>
    <w:tblStylePr w:type="firstRow">
      <w:rPr>
        <w:b/>
        <w:bCs/>
      </w:rPr>
      <w:tblPr/>
      <w:tcPr>
        <w:tcBorders>
          <w:tl2br w:val="nil"/>
          <w:tr2bl w:val="nil"/>
        </w:tcBorders>
      </w:tcPr>
    </w:tblStylePr>
    <w:tblStylePr w:type="firstCol">
      <w:tblPr/>
      <w:tcPr>
        <w:tcBorders>
          <w:top w:val="nil"/>
          <w:left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left w:val="single" w:sz="6" w:space="0" w:color="FFFFFF"/>
          <w:tl2br w:val="nil"/>
          <w:tr2bl w:val="nil"/>
        </w:tcBorders>
      </w:tcPr>
    </w:tblStylePr>
    <w:tblStylePr w:type="swCell">
      <w:rPr>
        <w:b/>
        <w:bCs/>
      </w:rPr>
      <w:tblPr/>
      <w:tcPr>
        <w:tcBorders>
          <w:tl2br w:val="nil"/>
          <w:tr2bl w:val="nil"/>
        </w:tcBorders>
      </w:tcPr>
    </w:tblStylePr>
  </w:style>
  <w:style w:type="table" w:styleId="TableClassic1">
    <w:name w:val="Table Classic 1"/>
    <w:basedOn w:val="TableNormal"/>
    <w:qFormat/>
    <w:pPr>
      <w:widowControl w:val="0"/>
      <w:jc w:val="both"/>
    </w:pPr>
    <w:tblPr>
      <w:tblBorders>
        <w:top w:val="single" w:sz="12" w:space="0" w:color="000000"/>
        <w:bottom w:val="single" w:sz="12" w:space="0" w:color="000000"/>
      </w:tblBorders>
    </w:tblPr>
    <w:tcPr>
      <w:shd w:val="clear" w:color="auto" w:fill="auto"/>
    </w:tcPr>
    <w:tblStylePr w:type="firstRow">
      <w:rPr>
        <w:i/>
        <w:iCs/>
      </w:rPr>
      <w:tblPr/>
      <w:tcPr>
        <w:tcBorders>
          <w:left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tblPr/>
      <w:tcPr>
        <w:tcBorders>
          <w:right w:val="single" w:sz="6" w:space="0" w:color="000000"/>
          <w:tl2br w:val="nil"/>
          <w:tr2bl w:val="nil"/>
        </w:tcBorders>
      </w:tcPr>
    </w:tblStylePr>
    <w:tblStylePr w:type="neCell">
      <w:rPr>
        <w:b/>
        <w:bCs/>
        <w:i w:val="0"/>
        <w:iCs w:val="0"/>
      </w:rPr>
      <w:tblPr/>
      <w:tcPr>
        <w:tcBorders>
          <w:tl2br w:val="nil"/>
          <w:tr2bl w:val="nil"/>
        </w:tcBorders>
      </w:tcPr>
    </w:tblStylePr>
    <w:tblStylePr w:type="swCell">
      <w:rPr>
        <w:b/>
        <w:bCs/>
      </w:rPr>
      <w:tblPr/>
      <w:tcPr>
        <w:tcBorders>
          <w:tl2br w:val="nil"/>
          <w:tr2bl w:val="nil"/>
        </w:tcBorders>
      </w:tcPr>
    </w:tblStylePr>
  </w:style>
  <w:style w:type="table" w:styleId="TableClassic2">
    <w:name w:val="Table Classic 2"/>
    <w:basedOn w:val="TableNormal"/>
    <w:qFormat/>
    <w:pPr>
      <w:widowControl w:val="0"/>
      <w:jc w:val="both"/>
    </w:pPr>
    <w:tblPr>
      <w:tblBorders>
        <w:top w:val="single" w:sz="12" w:space="0" w:color="000000"/>
        <w:bottom w:val="single" w:sz="12" w:space="0" w:color="000000"/>
      </w:tblBorders>
    </w:tblPr>
    <w:tcPr>
      <w:shd w:val="clear" w:color="auto" w:fill="auto"/>
    </w:tcPr>
    <w:tblStylePr w:type="firstRow">
      <w:rPr>
        <w:color w:val="FFFFFF"/>
      </w:rPr>
      <w:tblPr/>
      <w:tcPr>
        <w:tcBorders>
          <w:left w:val="single" w:sz="6" w:space="0" w:color="000000"/>
          <w:tl2br w:val="nil"/>
          <w:tr2bl w:val="nil"/>
        </w:tcBorders>
        <w:shd w:val="solid" w:color="800080" w:fill="FFFFFF"/>
      </w:tcPr>
    </w:tblStylePr>
    <w:tblStylePr w:type="lastRow">
      <w:tblPr/>
      <w:tcPr>
        <w:tcBorders>
          <w:top w:val="single" w:sz="6" w:space="0" w:color="000000"/>
          <w:tl2br w:val="nil"/>
          <w:tr2bl w:val="nil"/>
        </w:tcBorders>
      </w:tcPr>
    </w:tblStylePr>
    <w:tblStylePr w:type="firstCol">
      <w:rPr>
        <w:b/>
        <w:bCs/>
      </w:rPr>
      <w:tblPr/>
      <w:tcPr>
        <w:tcBorders>
          <w:tl2br w:val="nil"/>
          <w:tr2bl w:val="nil"/>
        </w:tcBorders>
        <w:shd w:val="solid" w:color="C0C0C0" w:fill="FFFFFF"/>
      </w:tcPr>
    </w:tblStylePr>
    <w:tblStylePr w:type="neCell">
      <w:rPr>
        <w:b/>
        <w:bCs/>
      </w:rPr>
      <w:tblPr/>
      <w:tcPr>
        <w:tcBorders>
          <w:tl2br w:val="nil"/>
          <w:tr2bl w:val="nil"/>
        </w:tcBorders>
      </w:tcPr>
    </w:tblStylePr>
    <w:tblStylePr w:type="nwCell">
      <w:tblPr/>
      <w:tcPr>
        <w:tcBorders>
          <w:tl2br w:val="nil"/>
          <w:tr2bl w:val="nil"/>
        </w:tcBorders>
        <w:shd w:val="solid" w:color="800080" w:fill="FFFFFF"/>
      </w:tcPr>
    </w:tblStylePr>
    <w:tblStylePr w:type="swCell">
      <w:rPr>
        <w:color w:val="000080"/>
      </w:rPr>
      <w:tblPr/>
      <w:tcPr>
        <w:tcBorders>
          <w:tl2br w:val="nil"/>
          <w:tr2bl w:val="nil"/>
        </w:tcBorders>
      </w:tcPr>
    </w:tblStylePr>
  </w:style>
  <w:style w:type="table" w:styleId="TableClassic3">
    <w:name w:val="Table Classic 3"/>
    <w:basedOn w:val="TableNormal"/>
    <w:qFormat/>
    <w:pPr>
      <w:widowControl w:val="0"/>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left w:val="single" w:sz="6" w:space="0" w:color="000000"/>
          <w:tl2br w:val="nil"/>
          <w:tr2bl w:val="nil"/>
        </w:tcBorders>
        <w:shd w:val="solid" w:color="000080" w:fill="FFFFFF"/>
      </w:tcPr>
    </w:tblStylePr>
    <w:tblStylePr w:type="lastRow">
      <w:rPr>
        <w:color w:val="000080"/>
      </w:rPr>
      <w:tblPr/>
      <w:tcPr>
        <w:tcBorders>
          <w:top w:val="single" w:sz="12" w:space="0" w:color="000000"/>
          <w:tl2br w:val="nil"/>
          <w:tr2bl w:val="nil"/>
        </w:tcBorders>
        <w:shd w:val="solid" w:color="FFFFFF" w:fill="FFFFFF"/>
      </w:tcPr>
    </w:tblStylePr>
    <w:tblStylePr w:type="firstCol">
      <w:rPr>
        <w:b/>
        <w:bCs/>
        <w:color w:val="000000"/>
      </w:rPr>
      <w:tblPr/>
      <w:tcPr>
        <w:tcBorders>
          <w:tl2br w:val="nil"/>
          <w:tr2bl w:val="nil"/>
        </w:tcBorders>
      </w:tcPr>
    </w:tblStylePr>
  </w:style>
  <w:style w:type="table" w:styleId="TableClassic4">
    <w:name w:val="Table Classic 4"/>
    <w:basedOn w:val="TableNormal"/>
    <w:qFormat/>
    <w:pPr>
      <w:widowControl w:val="0"/>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left w:val="single" w:sz="6" w:space="0" w:color="000000"/>
          <w:tl2br w:val="nil"/>
          <w:tr2bl w:val="nil"/>
        </w:tcBorders>
        <w:shd w:val="pct50" w:color="000080" w:fill="FFFFFF"/>
      </w:tcPr>
    </w:tblStylePr>
    <w:tblStylePr w:type="lastRow">
      <w:rPr>
        <w:color w:val="000080"/>
      </w:rPr>
      <w:tblPr/>
      <w:tcPr>
        <w:tcBorders>
          <w:left w:val="single" w:sz="6" w:space="0" w:color="000000"/>
          <w:tl2br w:val="nil"/>
          <w:tr2bl w:val="nil"/>
        </w:tcBorders>
        <w:shd w:val="pct50" w:color="000000" w:fill="FFFFFF"/>
      </w:tcPr>
    </w:tblStylePr>
    <w:tblStylePr w:type="firstCol">
      <w:rPr>
        <w:b/>
        <w:bCs/>
      </w:rPr>
      <w:tblPr/>
      <w:tcPr>
        <w:tcBorders>
          <w:tl2br w:val="nil"/>
          <w:tr2bl w:val="nil"/>
        </w:tcBorders>
      </w:tcPr>
    </w:tblStylePr>
    <w:tblStylePr w:type="nwCell">
      <w:rPr>
        <w:b/>
        <w:bCs/>
      </w:rPr>
      <w:tblPr/>
      <w:tcPr>
        <w:tcBorders>
          <w:tl2br w:val="nil"/>
          <w:tr2bl w:val="nil"/>
        </w:tcBorders>
      </w:tcPr>
    </w:tblStylePr>
    <w:tblStylePr w:type="swCell">
      <w:rPr>
        <w:color w:val="000080"/>
      </w:rPr>
      <w:tblPr/>
      <w:tcPr>
        <w:tcBorders>
          <w:tl2br w:val="nil"/>
          <w:tr2bl w:val="nil"/>
        </w:tcBorders>
      </w:tcPr>
    </w:tblStylePr>
  </w:style>
  <w:style w:type="table" w:styleId="TableColorful1">
    <w:name w:val="Table Colorful 1"/>
    <w:basedOn w:val="TableNormal"/>
    <w:qFormat/>
    <w:pPr>
      <w:widowControl w:val="0"/>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il"/>
          <w:tr2bl w:val="nil"/>
        </w:tcBorders>
        <w:shd w:val="solid" w:color="000000" w:fill="FFFFFF"/>
      </w:tcPr>
    </w:tblStylePr>
    <w:tblStylePr w:type="firstCol">
      <w:rPr>
        <w:b/>
        <w:bCs/>
        <w:i/>
        <w:iCs/>
      </w:rPr>
      <w:tblPr/>
      <w:tcPr>
        <w:tcBorders>
          <w:tl2br w:val="nil"/>
          <w:tr2bl w:val="nil"/>
        </w:tcBorders>
        <w:shd w:val="solid" w:color="000080" w:fill="FFFFFF"/>
      </w:tcPr>
    </w:tblStylePr>
    <w:tblStylePr w:type="nwCell">
      <w:tblPr/>
      <w:tcPr>
        <w:tcBorders>
          <w:tl2br w:val="nil"/>
          <w:tr2bl w:val="nil"/>
        </w:tcBorders>
        <w:shd w:val="solid" w:color="000000" w:fill="FFFFFF"/>
      </w:tcPr>
    </w:tblStylePr>
    <w:tblStylePr w:type="swCell">
      <w:rPr>
        <w:b/>
        <w:bCs/>
        <w:i w:val="0"/>
        <w:iCs w:val="0"/>
      </w:rPr>
      <w:tblPr/>
      <w:tcPr>
        <w:tcBorders>
          <w:tl2br w:val="nil"/>
          <w:tr2bl w:val="nil"/>
        </w:tcBorders>
      </w:tcPr>
    </w:tblStylePr>
  </w:style>
  <w:style w:type="table" w:styleId="TableColorful2">
    <w:name w:val="Table Colorful 2"/>
    <w:basedOn w:val="TableNormal"/>
    <w:qFormat/>
    <w:pPr>
      <w:widowControl w:val="0"/>
      <w:jc w:val="both"/>
    </w:pPr>
    <w:tblPr>
      <w:tblBorders>
        <w:bottom w:val="single" w:sz="12" w:space="0" w:color="000000"/>
      </w:tblBorders>
    </w:tblPr>
    <w:tcPr>
      <w:shd w:val="pct20" w:color="FFFF00" w:fill="FFFFFF"/>
    </w:tcPr>
    <w:tblStylePr w:type="firstRow">
      <w:rPr>
        <w:b/>
        <w:bCs/>
        <w:i/>
        <w:iCs/>
        <w:color w:val="FFFFFF"/>
      </w:rPr>
      <w:tblPr/>
      <w:tcPr>
        <w:tcBorders>
          <w:left w:val="single" w:sz="12" w:space="0" w:color="00000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table" w:styleId="TableColorful3">
    <w:name w:val="Table Colorful 3"/>
    <w:basedOn w:val="TableNormal"/>
    <w:qFormat/>
    <w:pPr>
      <w:widowControl w:val="0"/>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left w:val="single" w:sz="6" w:space="0" w:color="000000"/>
          <w:tl2br w:val="nil"/>
          <w:tr2bl w:val="nil"/>
        </w:tcBorders>
        <w:shd w:val="solid" w:color="008080" w:fill="FFFFFF"/>
      </w:tcPr>
    </w:tblStylePr>
    <w:tblStylePr w:type="firstCol">
      <w:tblPr/>
      <w:tcPr>
        <w:tcBorders>
          <w:bottom w:val="single" w:sz="36" w:space="0" w:color="000000"/>
          <w:right w:val="single" w:sz="6" w:space="0" w:color="000000"/>
          <w:tl2br w:val="nil"/>
          <w:tr2bl w:val="nil"/>
        </w:tcBorders>
        <w:shd w:val="solid" w:color="008080" w:fill="FFFFFF"/>
      </w:tcPr>
    </w:tblStylePr>
    <w:tblStylePr w:type="nwCell">
      <w:rPr>
        <w:b/>
        <w:bCs/>
        <w:color w:val="FFFFFF"/>
      </w:rPr>
      <w:tblPr/>
      <w:tcPr>
        <w:tcBorders>
          <w:tl2br w:val="nil"/>
          <w:tr2bl w:val="nil"/>
        </w:tcBorders>
        <w:shd w:val="solid" w:color="000000" w:fill="FFFFFF"/>
      </w:tcPr>
    </w:tblStylePr>
  </w:style>
  <w:style w:type="table" w:styleId="TableColumns1">
    <w:name w:val="Table Columns 1"/>
    <w:basedOn w:val="TableNormal"/>
    <w:qFormat/>
    <w:pPr>
      <w:widowControl w:val="0"/>
      <w:jc w:val="both"/>
    </w:pPr>
    <w:rPr>
      <w:b/>
      <w:bCs/>
    </w:rPr>
    <w:tblPr>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left w:val="double" w:sz="6" w:space="0" w:color="000000"/>
          <w:tl2br w:val="nil"/>
          <w:tr2bl w:val="nil"/>
        </w:tcBorders>
      </w:tcPr>
    </w:tblStylePr>
    <w:tblStylePr w:type="lastRow">
      <w:rPr>
        <w:b w:val="0"/>
        <w:bCs w:val="0"/>
      </w:rPr>
      <w:tblPr/>
      <w:tcPr>
        <w:tcBorders>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leColumns2">
    <w:name w:val="Table Columns 2"/>
    <w:basedOn w:val="TableNormal"/>
    <w:pPr>
      <w:widowControl w:val="0"/>
      <w:jc w:val="both"/>
    </w:pPr>
    <w:rPr>
      <w:b/>
      <w:bCs/>
    </w:rPr>
    <w:tblPr>
      <w:tblStyleColBandSize w:val="1"/>
    </w:tblPr>
    <w:tblStylePr w:type="firstRow">
      <w:rPr>
        <w:color w:val="FFFFFF"/>
      </w:rPr>
      <w:tblPr/>
      <w:tcPr>
        <w:tcBorders>
          <w:tl2br w:val="nil"/>
          <w:tr2bl w:val="nil"/>
        </w:tcBorders>
        <w:shd w:val="solid" w:color="000080" w:fill="FFFFFF"/>
      </w:tcPr>
    </w:tblStylePr>
    <w:tblStylePr w:type="lastRow">
      <w:rPr>
        <w:b w:val="0"/>
        <w:bCs w:val="0"/>
      </w:rPr>
      <w:tblPr/>
      <w:tcPr>
        <w:tcBorders>
          <w:tl2br w:val="nil"/>
          <w:tr2bl w:val="nil"/>
        </w:tcBorders>
      </w:tcPr>
    </w:tblStylePr>
    <w:tblStylePr w:type="firstCol">
      <w:rPr>
        <w:b w:val="0"/>
        <w:bCs w:val="0"/>
        <w:color w:val="00000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leColumns3">
    <w:name w:val="Table Columns 3"/>
    <w:basedOn w:val="TableNormal"/>
    <w:qFormat/>
    <w:pPr>
      <w:widowControl w:val="0"/>
      <w:jc w:val="both"/>
    </w:pPr>
    <w:rPr>
      <w:b/>
      <w:bCs/>
    </w:rPr>
    <w:tblPr>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il"/>
          <w:tr2bl w:val="nil"/>
        </w:tcBorders>
        <w:shd w:val="solid" w:color="000080" w:fill="FFFFFF"/>
      </w:tcPr>
    </w:tblStylePr>
    <w:tblStylePr w:type="lastRow">
      <w:rPr>
        <w:b w:val="0"/>
        <w:bCs w:val="0"/>
      </w:rPr>
      <w:tblPr/>
      <w:tcPr>
        <w:tcBorders>
          <w:top w:val="single" w:sz="6" w:space="0" w:color="00008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il"/>
          <w:tr2bl w:val="nil"/>
        </w:tcBorders>
      </w:tcPr>
    </w:tblStylePr>
  </w:style>
  <w:style w:type="table" w:styleId="TableColumns4">
    <w:name w:val="Table Columns 4"/>
    <w:basedOn w:val="TableNormal"/>
    <w:qFormat/>
    <w:pPr>
      <w:widowControl w:val="0"/>
      <w:jc w:val="both"/>
    </w:pPr>
    <w:tblPr>
      <w:tblStyleColBandSize w:val="1"/>
    </w:tblPr>
    <w:tblStylePr w:type="firstRow">
      <w:rPr>
        <w:color w:val="FFFFFF"/>
      </w:rPr>
      <w:tblPr/>
      <w:tcPr>
        <w:tcBorders>
          <w:tl2br w:val="nil"/>
          <w:tr2bl w:val="nil"/>
        </w:tcBorders>
        <w:shd w:val="solid" w:color="0000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qFormat/>
    <w:pPr>
      <w:widowControl w:val="0"/>
      <w:jc w:val="both"/>
    </w:pPr>
    <w:tblPr>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left w:val="single" w:sz="6" w:space="0" w:color="808080"/>
          <w:tl2br w:val="nil"/>
          <w:tr2bl w:val="nil"/>
        </w:tcBorders>
      </w:tcPr>
    </w:tblStylePr>
    <w:tblStylePr w:type="lastRow">
      <w:rPr>
        <w:b/>
        <w:bCs/>
      </w:rPr>
      <w:tblPr/>
      <w:tcPr>
        <w:tcBorders>
          <w:top w:val="single" w:sz="6" w:space="0" w:color="80808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qFormat/>
    <w:pPr>
      <w:widowControl w:val="0"/>
      <w:jc w:val="both"/>
    </w:pPr>
    <w:tblPr>
      <w:tblBorders>
        <w:insideH w:val="single" w:sz="18" w:space="0" w:color="FFFFFF"/>
        <w:insideV w:val="single" w:sz="18" w:space="0" w:color="FFFFFF"/>
      </w:tblBorders>
    </w:tblPr>
    <w:tblStylePr w:type="firstRow">
      <w:rPr>
        <w:b/>
        <w:bCs/>
        <w:color w:val="auto"/>
      </w:rPr>
      <w:tblPr/>
      <w:tcPr>
        <w:tcBorders>
          <w:tl2br w:val="nil"/>
          <w:tr2bl w:val="nil"/>
        </w:tcBorders>
        <w:shd w:val="pct20" w:color="000000" w:fill="FFFFFF"/>
      </w:tcPr>
    </w:tblStylePr>
    <w:tblStylePr w:type="band1Horz">
      <w:rPr>
        <w:color w:val="auto"/>
      </w:rPr>
      <w:tblPr/>
      <w:tcPr>
        <w:tcBorders>
          <w:tl2br w:val="nil"/>
          <w:tr2bl w:val="nil"/>
        </w:tcBorders>
        <w:shd w:val="pct5" w:color="000000" w:fill="FFFFFF"/>
      </w:tcPr>
    </w:tblStylePr>
    <w:tblStylePr w:type="band2Horz">
      <w:rPr>
        <w:color w:val="auto"/>
      </w:rPr>
      <w:tblPr/>
      <w:tcPr>
        <w:tcBorders>
          <w:tl2br w:val="nil"/>
          <w:tr2bl w:val="nil"/>
        </w:tcBorders>
        <w:shd w:val="pct20" w:color="000000" w:fill="FFFFFF"/>
      </w:tcPr>
    </w:tblStylePr>
  </w:style>
  <w:style w:type="table" w:styleId="TableElegant">
    <w:name w:val="Table Elegant"/>
    <w:basedOn w:val="TableNormal"/>
    <w:qFormat/>
    <w:pPr>
      <w:widowControl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il"/>
          <w:tr2bl w:val="nil"/>
        </w:tcBorders>
      </w:tcPr>
    </w:tblStylePr>
  </w:style>
  <w:style w:type="table" w:styleId="TableGrid">
    <w:name w:val="Table Grid"/>
    <w:basedOn w:val="TableNormal"/>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qFormat/>
    <w:pPr>
      <w:widowControl w:val="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il"/>
          <w:tr2bl w:val="nil"/>
        </w:tcBorders>
      </w:tcPr>
    </w:tblStylePr>
    <w:tblStylePr w:type="lastCol">
      <w:rPr>
        <w:i/>
        <w:iCs/>
      </w:rPr>
      <w:tblPr/>
      <w:tcPr>
        <w:tcBorders>
          <w:tl2br w:val="nil"/>
          <w:tr2bl w:val="nil"/>
        </w:tcBorders>
      </w:tcPr>
    </w:tblStylePr>
    <w:tblStylePr w:type="nwCell">
      <w:tblPr/>
      <w:tcPr>
        <w:tcBorders>
          <w:tl2br w:val="single" w:sz="6" w:space="0" w:color="000000"/>
          <w:tr2bl w:val="nil"/>
        </w:tcBorders>
      </w:tcPr>
    </w:tblStylePr>
  </w:style>
  <w:style w:type="table" w:styleId="TableGrid2">
    <w:name w:val="Table Grid 2"/>
    <w:basedOn w:val="TableNormal"/>
    <w:qFormat/>
    <w:pPr>
      <w:widowControl w:val="0"/>
      <w:jc w:val="both"/>
    </w:pPr>
    <w:tblPr>
      <w:tblBorders>
        <w:insideH w:val="single" w:sz="6" w:space="0" w:color="000000"/>
        <w:insideV w:val="single" w:sz="6" w:space="0" w:color="000000"/>
      </w:tblBorders>
    </w:tblPr>
    <w:tcPr>
      <w:shd w:val="clear" w:color="auto" w:fill="auto"/>
    </w:tcPr>
    <w:tblStylePr w:type="firstRow">
      <w:rPr>
        <w:b/>
        <w:bCs/>
      </w:rPr>
      <w:tblPr/>
      <w:tcPr>
        <w:tcBorders>
          <w:tl2br w:val="nil"/>
          <w:tr2bl w:val="nil"/>
        </w:tcBorders>
      </w:tcPr>
    </w:tblStylePr>
    <w:tblStylePr w:type="lastRow">
      <w:rPr>
        <w:b/>
        <w:bCs/>
      </w:rPr>
      <w:tblPr/>
      <w:tcPr>
        <w:tcBorders>
          <w:top w:val="single" w:sz="6" w:space="0" w:color="000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style>
  <w:style w:type="table" w:styleId="TableGrid3">
    <w:name w:val="Table Grid 3"/>
    <w:basedOn w:val="TableNormal"/>
    <w:pPr>
      <w:widowControl w:val="0"/>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left w:val="single" w:sz="6" w:space="0" w:color="000000"/>
          <w:tl2br w:val="nil"/>
          <w:tr2bl w:val="nil"/>
        </w:tcBorders>
        <w:shd w:val="pct30" w:color="FFFF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sz="6" w:space="0" w:color="000000"/>
          <w:tr2bl w:val="nil"/>
        </w:tcBorders>
      </w:tcPr>
    </w:tblStylePr>
  </w:style>
  <w:style w:type="table" w:styleId="TableGrid4">
    <w:name w:val="Table Grid 4"/>
    <w:basedOn w:val="TableNormal"/>
    <w:qFormat/>
    <w:pPr>
      <w:widowControl w:val="0"/>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left w:val="single" w:sz="6" w:space="0" w:color="000000"/>
          <w:tl2br w:val="nil"/>
          <w:tr2bl w:val="nil"/>
        </w:tcBorders>
        <w:shd w:val="pct30" w:color="FFFF00" w:fill="FFFFFF"/>
      </w:tcPr>
    </w:tblStylePr>
    <w:tblStylePr w:type="lastRow">
      <w:rPr>
        <w:b/>
        <w:bCs/>
        <w:color w:val="auto"/>
      </w:rPr>
      <w:tblPr/>
      <w:tcPr>
        <w:tcBorders>
          <w:top w:val="single" w:sz="6" w:space="0" w:color="000000"/>
          <w:tl2br w:val="nil"/>
          <w:tr2bl w:val="nil"/>
        </w:tcBorders>
        <w:shd w:val="pct30" w:color="FFFF00" w:fill="FFFFFF"/>
      </w:tcPr>
    </w:tblStylePr>
    <w:tblStylePr w:type="lastCol">
      <w:rPr>
        <w:b/>
        <w:bCs/>
        <w:color w:val="auto"/>
      </w:rPr>
      <w:tblPr/>
      <w:tcPr>
        <w:tcBorders>
          <w:tl2br w:val="nil"/>
          <w:tr2bl w:val="nil"/>
        </w:tcBorders>
      </w:tcPr>
    </w:tblStylePr>
  </w:style>
  <w:style w:type="table" w:styleId="TableGrid5">
    <w:name w:val="Table Grid 5"/>
    <w:basedOn w:val="TableNormal"/>
    <w:qFormat/>
    <w:pPr>
      <w:widowControl w:val="0"/>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left w:val="single" w:sz="12" w:space="0" w:color="000000"/>
          <w:tl2br w:val="nil"/>
          <w:tr2bl w:val="nil"/>
        </w:tcBorders>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sz="6" w:space="0" w:color="000000"/>
          <w:tr2bl w:val="nil"/>
        </w:tcBorders>
      </w:tcPr>
    </w:tblStylePr>
  </w:style>
  <w:style w:type="table" w:styleId="TableGrid6">
    <w:name w:val="Table Grid 6"/>
    <w:basedOn w:val="TableNormal"/>
    <w:qFormat/>
    <w:pPr>
      <w:widowControl w:val="0"/>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left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rPr>
        <w:b/>
        <w:bCs/>
      </w:rPr>
      <w:tblPr/>
      <w:tcPr>
        <w:tcBorders>
          <w:tl2br w:val="nil"/>
          <w:tr2bl w:val="nil"/>
        </w:tcBorders>
      </w:tcPr>
    </w:tblStylePr>
    <w:tblStylePr w:type="nwCell">
      <w:tblPr/>
      <w:tcPr>
        <w:tcBorders>
          <w:tl2br w:val="single" w:sz="6" w:space="0" w:color="000000"/>
          <w:tr2bl w:val="nil"/>
        </w:tcBorders>
      </w:tcPr>
    </w:tblStylePr>
  </w:style>
  <w:style w:type="table" w:styleId="TableGrid7">
    <w:name w:val="Table Grid 7"/>
    <w:basedOn w:val="TableNormal"/>
    <w:qFormat/>
    <w:pPr>
      <w:widowControl w:val="0"/>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left w:val="single" w:sz="12" w:space="0" w:color="000000"/>
          <w:tl2br w:val="nil"/>
          <w:tr2bl w:val="nil"/>
        </w:tcBorders>
      </w:tcPr>
    </w:tblStylePr>
    <w:tblStylePr w:type="lastRow">
      <w:rPr>
        <w:b w:val="0"/>
        <w:bCs w:val="0"/>
      </w:rPr>
      <w:tblPr/>
      <w:tcPr>
        <w:tcBorders>
          <w:top w:val="single" w:sz="6" w:space="0" w:color="00000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nwCell">
      <w:tblPr/>
      <w:tcPr>
        <w:tcBorders>
          <w:tl2br w:val="single" w:sz="6" w:space="0" w:color="000000"/>
          <w:tr2bl w:val="nil"/>
        </w:tcBorders>
      </w:tcPr>
    </w:tblStylePr>
  </w:style>
  <w:style w:type="table" w:styleId="TableGrid8">
    <w:name w:val="Table Grid 8"/>
    <w:basedOn w:val="TableNormal"/>
    <w:qFormat/>
    <w:pPr>
      <w:widowControl w:val="0"/>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il"/>
          <w:tr2bl w:val="nil"/>
        </w:tcBorders>
        <w:shd w:val="solid" w:color="000080" w:fill="FFFFFF"/>
      </w:tcPr>
    </w:tblStylePr>
    <w:tblStylePr w:type="lastRow">
      <w:rPr>
        <w:b/>
        <w:bCs/>
        <w:color w:val="auto"/>
      </w:rPr>
      <w:tblPr/>
      <w:tcPr>
        <w:tcBorders>
          <w:tl2br w:val="nil"/>
          <w:tr2bl w:val="nil"/>
        </w:tcBorders>
      </w:tcPr>
    </w:tblStylePr>
    <w:tblStylePr w:type="lastCol">
      <w:rPr>
        <w:b/>
        <w:bCs/>
        <w:color w:val="auto"/>
      </w:rPr>
      <w:tblPr/>
      <w:tcPr>
        <w:tcBorders>
          <w:tl2br w:val="nil"/>
          <w:tr2bl w:val="nil"/>
        </w:tcBorders>
      </w:tcPr>
    </w:tblStylePr>
  </w:style>
  <w:style w:type="table" w:styleId="TableList1">
    <w:name w:val="Table List 1"/>
    <w:basedOn w:val="TableNormal"/>
    <w:qFormat/>
    <w:pPr>
      <w:widowControl w:val="0"/>
      <w:jc w:val="both"/>
    </w:pPr>
    <w:tblPr>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left w:val="single" w:sz="6" w:space="0" w:color="000000"/>
          <w:tl2br w:val="nil"/>
          <w:tr2bl w:val="nil"/>
        </w:tcBorders>
        <w:shd w:val="solid" w:color="C0C0C0" w:fill="FFFFFF"/>
      </w:tcPr>
    </w:tblStylePr>
    <w:tblStylePr w:type="lastRow">
      <w:tblPr/>
      <w:tcPr>
        <w:tcBorders>
          <w:top w:val="single" w:sz="6" w:space="0" w:color="000000"/>
          <w:tl2br w:val="nil"/>
          <w:tr2bl w:val="nil"/>
        </w:tcBorders>
      </w:tcPr>
    </w:tblStylePr>
    <w:tblStylePr w:type="band1Horz">
      <w:rPr>
        <w:color w:val="auto"/>
      </w:rPr>
      <w:tblPr/>
      <w:tcPr>
        <w:tcBorders>
          <w:tl2br w:val="nil"/>
          <w:tr2bl w:val="nil"/>
        </w:tcBorders>
        <w:shd w:val="solid" w:color="C0C0C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TableList2">
    <w:name w:val="Table List 2"/>
    <w:basedOn w:val="TableNormal"/>
    <w:qFormat/>
    <w:pPr>
      <w:widowControl w:val="0"/>
      <w:jc w:val="both"/>
    </w:pPr>
    <w:tblPr>
      <w:tblBorders>
        <w:bottom w:val="single" w:sz="12" w:space="0" w:color="808080"/>
      </w:tblBorders>
    </w:tblPr>
    <w:tblStylePr w:type="firstRow">
      <w:rPr>
        <w:b/>
        <w:bCs/>
        <w:color w:val="FFFFFF"/>
      </w:rPr>
      <w:tblPr/>
      <w:tcPr>
        <w:tcBorders>
          <w:left w:val="single" w:sz="6" w:space="0" w:color="000000"/>
          <w:tl2br w:val="nil"/>
          <w:tr2bl w:val="nil"/>
        </w:tcBorders>
        <w:shd w:val="pct75" w:color="008080" w:fill="008000"/>
      </w:tcPr>
    </w:tblStylePr>
    <w:tblStylePr w:type="lastRow">
      <w:tblPr/>
      <w:tcPr>
        <w:tcBorders>
          <w:top w:val="single" w:sz="6" w:space="0" w:color="000000"/>
          <w:tl2br w:val="nil"/>
          <w:tr2bl w:val="nil"/>
        </w:tcBorders>
      </w:tcPr>
    </w:tblStylePr>
    <w:tblStylePr w:type="band1Horz">
      <w:rPr>
        <w:color w:val="auto"/>
      </w:rPr>
      <w:tblPr/>
      <w:tcPr>
        <w:tcBorders>
          <w:tl2br w:val="nil"/>
          <w:tr2bl w:val="nil"/>
        </w:tcBorders>
        <w:shd w:val="pct20" w:color="00FF0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TableList3">
    <w:name w:val="Table List 3"/>
    <w:basedOn w:val="TableNormal"/>
    <w:qFormat/>
    <w:pPr>
      <w:widowControl w:val="0"/>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left w:val="single" w:sz="12" w:space="0" w:color="000000"/>
          <w:tl2br w:val="nil"/>
          <w:tr2bl w:val="nil"/>
        </w:tcBorders>
      </w:tcPr>
    </w:tblStylePr>
    <w:tblStylePr w:type="lastRow">
      <w:tblPr/>
      <w:tcPr>
        <w:tcBorders>
          <w:top w:val="single" w:sz="12" w:space="0" w:color="000000"/>
          <w:tl2br w:val="nil"/>
          <w:tr2bl w:val="nil"/>
        </w:tcBorders>
      </w:tcPr>
    </w:tblStylePr>
    <w:tblStylePr w:type="swCell">
      <w:rPr>
        <w:i/>
        <w:iCs/>
        <w:color w:val="000080"/>
      </w:rPr>
      <w:tblPr/>
      <w:tcPr>
        <w:tcBorders>
          <w:tl2br w:val="nil"/>
          <w:tr2bl w:val="nil"/>
        </w:tcBorders>
      </w:tcPr>
    </w:tblStylePr>
  </w:style>
  <w:style w:type="table" w:styleId="TableList4">
    <w:name w:val="Table List 4"/>
    <w:basedOn w:val="TableNormal"/>
    <w:qFormat/>
    <w:pPr>
      <w:widowControl w:val="0"/>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left w:val="single" w:sz="12" w:space="0" w:color="000000"/>
          <w:tl2br w:val="nil"/>
          <w:tr2bl w:val="nil"/>
        </w:tcBorders>
        <w:shd w:val="solid" w:color="808080" w:fill="FFFFFF"/>
      </w:tcPr>
    </w:tblStylePr>
  </w:style>
  <w:style w:type="table" w:styleId="TableList5">
    <w:name w:val="Table List 5"/>
    <w:basedOn w:val="TableNormal"/>
    <w:qFormat/>
    <w:pPr>
      <w:widowControl w:val="0"/>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left w:val="single" w:sz="12" w:space="0" w:color="000000"/>
          <w:tl2br w:val="nil"/>
          <w:tr2bl w:val="nil"/>
        </w:tcBorders>
      </w:tcPr>
    </w:tblStylePr>
    <w:tblStylePr w:type="firstCol">
      <w:rPr>
        <w:b/>
        <w:bCs/>
      </w:rPr>
      <w:tblPr/>
      <w:tcPr>
        <w:tcBorders>
          <w:tl2br w:val="nil"/>
          <w:tr2bl w:val="nil"/>
        </w:tcBorders>
      </w:tcPr>
    </w:tblStylePr>
  </w:style>
  <w:style w:type="table" w:styleId="TableList6">
    <w:name w:val="Table List 6"/>
    <w:basedOn w:val="TableNormal"/>
    <w:qFormat/>
    <w:pPr>
      <w:widowControl w:val="0"/>
      <w:jc w:val="both"/>
    </w:pPr>
    <w:tblPr>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left w:val="single" w:sz="12" w:space="0" w:color="000000"/>
          <w:tl2br w:val="nil"/>
          <w:tr2bl w:val="nil"/>
        </w:tcBorders>
      </w:tcPr>
    </w:tblStylePr>
    <w:tblStylePr w:type="firstCol">
      <w:rPr>
        <w:b/>
        <w:bCs/>
      </w:rPr>
      <w:tblPr/>
      <w:tcPr>
        <w:tcBorders>
          <w:right w:val="single" w:sz="12" w:space="0" w:color="000000"/>
          <w:tl2br w:val="nil"/>
          <w:tr2bl w:val="nil"/>
        </w:tcBorders>
      </w:tcPr>
    </w:tblStylePr>
    <w:tblStylePr w:type="band1Horz">
      <w:tblPr/>
      <w:tcPr>
        <w:tcBorders>
          <w:tl2br w:val="nil"/>
          <w:tr2bl w:val="nil"/>
        </w:tcBorders>
        <w:shd w:val="pct25" w:color="000000" w:fill="FFFFFF"/>
      </w:tcPr>
    </w:tblStylePr>
    <w:tblStylePr w:type="nwCell">
      <w:tblPr/>
      <w:tcPr>
        <w:tcBorders>
          <w:tl2br w:val="single" w:sz="6" w:space="0" w:color="000000"/>
          <w:tr2bl w:val="nil"/>
        </w:tcBorders>
      </w:tcPr>
    </w:tblStylePr>
  </w:style>
  <w:style w:type="table" w:styleId="TableList7">
    <w:name w:val="Table List 7"/>
    <w:basedOn w:val="TableNormal"/>
    <w:qFormat/>
    <w:pPr>
      <w:widowControl w:val="0"/>
      <w:jc w:val="both"/>
    </w:pPr>
    <w:tblPr>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left w:val="single" w:sz="12" w:space="0" w:color="008000"/>
          <w:tl2br w:val="nil"/>
          <w:tr2bl w:val="nil"/>
        </w:tcBorders>
        <w:shd w:val="solid" w:color="C0C0C0" w:fill="FFFFFF"/>
      </w:tcPr>
    </w:tblStylePr>
    <w:tblStylePr w:type="lastRow">
      <w:rPr>
        <w:b/>
        <w:bCs/>
      </w:rPr>
      <w:tblPr/>
      <w:tcPr>
        <w:tcBorders>
          <w:top w:val="single" w:sz="12" w:space="0" w:color="008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0" w:color="000000" w:fill="FFFFFF"/>
      </w:tcPr>
    </w:tblStylePr>
    <w:tblStylePr w:type="band2Horz">
      <w:tblPr/>
      <w:tcPr>
        <w:tcBorders>
          <w:tl2br w:val="nil"/>
          <w:tr2bl w:val="nil"/>
        </w:tcBorders>
        <w:shd w:val="pct25" w:color="FFFF00" w:fill="FFFFFF"/>
      </w:tcPr>
    </w:tblStylePr>
  </w:style>
  <w:style w:type="table" w:styleId="TableList8">
    <w:name w:val="Table List 8"/>
    <w:basedOn w:val="TableNormal"/>
    <w:qFormat/>
    <w:pPr>
      <w:widowControl w:val="0"/>
      <w:jc w:val="both"/>
    </w:pPr>
    <w:tblPr>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left w:val="single" w:sz="6" w:space="0" w:color="000000"/>
          <w:tl2br w:val="nil"/>
          <w:tr2bl w:val="nil"/>
        </w:tcBorders>
        <w:shd w:val="solid" w:color="FFFF00" w:fill="FFFFFF"/>
      </w:tcPr>
    </w:tblStylePr>
    <w:tblStylePr w:type="lastRow">
      <w:rPr>
        <w:b/>
        <w:bCs/>
      </w:rPr>
      <w:tblPr/>
      <w:tcPr>
        <w:tcBorders>
          <w:top w:val="single" w:sz="6" w:space="0" w:color="000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5" w:color="FFFF00" w:fill="FFFFFF"/>
      </w:tcPr>
    </w:tblStylePr>
    <w:tblStylePr w:type="band2Horz">
      <w:tblPr/>
      <w:tcPr>
        <w:tcBorders>
          <w:tl2br w:val="nil"/>
          <w:tr2bl w:val="nil"/>
        </w:tcBorders>
        <w:shd w:val="pct50" w:color="FF0000" w:fill="FFFFFF"/>
      </w:tcPr>
    </w:tblStylePr>
    <w:tblStylePr w:type="nwCell">
      <w:tblPr/>
      <w:tcPr>
        <w:tcBorders>
          <w:tl2br w:val="single" w:sz="6" w:space="0" w:color="auto"/>
          <w:tr2bl w:val="nil"/>
        </w:tcBorders>
      </w:tcPr>
    </w:tblStylePr>
  </w:style>
  <w:style w:type="paragraph" w:styleId="TableofAuthorities">
    <w:name w:val="table of authorities"/>
    <w:basedOn w:val="Normal"/>
    <w:next w:val="Normal"/>
    <w:qFormat/>
    <w:pPr>
      <w:ind w:leftChars="200" w:left="420"/>
    </w:pPr>
  </w:style>
  <w:style w:type="paragraph" w:styleId="TableofFigures">
    <w:name w:val="table of figures"/>
    <w:basedOn w:val="Normal"/>
    <w:next w:val="Normal"/>
    <w:qFormat/>
    <w:pPr>
      <w:ind w:leftChars="200" w:left="200" w:hangingChars="200" w:hanging="200"/>
    </w:pPr>
  </w:style>
  <w:style w:type="table" w:styleId="TableProfessional">
    <w:name w:val="Table Professional"/>
    <w:basedOn w:val="TableNormal"/>
    <w:qFormat/>
    <w:pPr>
      <w:widowControl w:val="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il"/>
          <w:tr2bl w:val="nil"/>
        </w:tcBorders>
        <w:shd w:val="solid" w:color="000000" w:fill="FFFFFF"/>
      </w:tcPr>
    </w:tblStylePr>
  </w:style>
  <w:style w:type="table" w:styleId="TableSimple1">
    <w:name w:val="Table Simple 1"/>
    <w:basedOn w:val="TableNormal"/>
    <w:qFormat/>
    <w:pPr>
      <w:widowControl w:val="0"/>
      <w:jc w:val="both"/>
    </w:pPr>
    <w:tblPr>
      <w:tblBorders>
        <w:top w:val="single" w:sz="12" w:space="0" w:color="008000"/>
        <w:bottom w:val="single" w:sz="12" w:space="0" w:color="008000"/>
      </w:tblBorders>
    </w:tblPr>
    <w:tcPr>
      <w:shd w:val="clear" w:color="auto" w:fill="auto"/>
    </w:tcPr>
    <w:tblStylePr w:type="firstRow">
      <w:tblPr/>
      <w:tcPr>
        <w:tcBorders>
          <w:left w:val="single" w:sz="6" w:space="0" w:color="008000"/>
          <w:tl2br w:val="nil"/>
          <w:tr2bl w:val="nil"/>
        </w:tcBorders>
      </w:tcPr>
    </w:tblStylePr>
    <w:tblStylePr w:type="lastRow">
      <w:tblPr/>
      <w:tcPr>
        <w:tcBorders>
          <w:top w:val="single" w:sz="6" w:space="0" w:color="008000"/>
          <w:tl2br w:val="nil"/>
          <w:tr2bl w:val="nil"/>
        </w:tcBorders>
      </w:tcPr>
    </w:tblStylePr>
  </w:style>
  <w:style w:type="table" w:styleId="TableSimple2">
    <w:name w:val="Table Simple 2"/>
    <w:basedOn w:val="TableNormal"/>
    <w:qFormat/>
    <w:pPr>
      <w:widowControl w:val="0"/>
      <w:jc w:val="both"/>
    </w:pPr>
    <w:tblPr/>
    <w:tblStylePr w:type="firstRow">
      <w:rPr>
        <w:b/>
        <w:bCs/>
      </w:rPr>
      <w:tblPr/>
      <w:tcPr>
        <w:tcBorders>
          <w:left w:val="single" w:sz="12" w:space="0" w:color="000000"/>
          <w:tl2br w:val="nil"/>
          <w:tr2bl w:val="nil"/>
        </w:tcBorders>
      </w:tcPr>
    </w:tblStylePr>
    <w:tblStylePr w:type="lastRow">
      <w:rPr>
        <w:b/>
        <w:bCs/>
        <w:color w:val="auto"/>
      </w:rPr>
      <w:tblPr/>
      <w:tcPr>
        <w:tcBorders>
          <w:top w:val="single" w:sz="6" w:space="0" w:color="000000"/>
          <w:tl2br w:val="nil"/>
          <w:tr2bl w:val="nil"/>
        </w:tcBorders>
      </w:tcPr>
    </w:tblStylePr>
    <w:tblStylePr w:type="firstCol">
      <w:rPr>
        <w:b/>
        <w:bCs/>
      </w:rPr>
      <w:tblPr/>
      <w:tcPr>
        <w:tcBorders>
          <w:right w:val="single" w:sz="12" w:space="0" w:color="000000"/>
          <w:tl2br w:val="nil"/>
          <w:tr2bl w:val="nil"/>
        </w:tcBorders>
      </w:tcPr>
    </w:tblStylePr>
    <w:tblStylePr w:type="lastCol">
      <w:rPr>
        <w:b/>
        <w:bCs/>
      </w:rPr>
      <w:tblPr/>
      <w:tcPr>
        <w:tcBorders>
          <w:bottom w:val="single" w:sz="6" w:space="0" w:color="000000"/>
          <w:tl2br w:val="nil"/>
          <w:tr2bl w:val="nil"/>
        </w:tcBorders>
      </w:tcPr>
    </w:tblStylePr>
    <w:tblStylePr w:type="neCell">
      <w:rPr>
        <w:b/>
        <w:bCs/>
      </w:rPr>
      <w:tblPr/>
      <w:tcPr>
        <w:tcBorders>
          <w:bottom w:val="nil"/>
          <w:tl2br w:val="nil"/>
          <w:tr2bl w:val="nil"/>
        </w:tcBorders>
      </w:tcPr>
    </w:tblStylePr>
    <w:tblStylePr w:type="swCell">
      <w:rPr>
        <w:b/>
        <w:bCs/>
      </w:rPr>
      <w:tblPr/>
      <w:tcPr>
        <w:tcBorders>
          <w:top w:val="nil"/>
          <w:tl2br w:val="nil"/>
          <w:tr2bl w:val="nil"/>
        </w:tcBorders>
      </w:tcPr>
    </w:tblStylePr>
  </w:style>
  <w:style w:type="table" w:styleId="TableSimple3">
    <w:name w:val="Table Simple 3"/>
    <w:basedOn w:val="TableNormal"/>
    <w:qFormat/>
    <w:pPr>
      <w:widowControl w:val="0"/>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il"/>
          <w:tr2bl w:val="nil"/>
        </w:tcBorders>
        <w:shd w:val="solid" w:color="000000" w:fill="FFFFFF"/>
      </w:tcPr>
    </w:tblStylePr>
  </w:style>
  <w:style w:type="table" w:styleId="TableSubtle1">
    <w:name w:val="Table Subtle 1"/>
    <w:basedOn w:val="TableNormal"/>
    <w:qFormat/>
    <w:pPr>
      <w:widowControl w:val="0"/>
      <w:jc w:val="both"/>
    </w:pPr>
    <w:tblPr>
      <w:tblStyleRowBandSize w:val="1"/>
    </w:tblPr>
    <w:tblStylePr w:type="firstRow">
      <w:tblPr/>
      <w:tcPr>
        <w:tcBorders>
          <w:top w:val="single" w:sz="6" w:space="0" w:color="000000"/>
          <w:left w:val="single" w:sz="12" w:space="0" w:color="000000"/>
          <w:tl2br w:val="nil"/>
          <w:tr2bl w:val="nil"/>
        </w:tcBorders>
      </w:tcPr>
    </w:tblStylePr>
    <w:tblStylePr w:type="lastRow">
      <w:tblPr/>
      <w:tcPr>
        <w:tcBorders>
          <w:top w:val="single" w:sz="12" w:space="0" w:color="000000"/>
          <w:tl2br w:val="nil"/>
          <w:tr2bl w:val="nil"/>
        </w:tcBorders>
        <w:shd w:val="pct25" w:color="800080" w:fill="FFFFFF"/>
      </w:tcPr>
    </w:tblStylePr>
    <w:tblStylePr w:type="firstCol">
      <w:tblPr/>
      <w:tcPr>
        <w:tcBorders>
          <w:right w:val="single" w:sz="12" w:space="0" w:color="000000"/>
          <w:tl2br w:val="nil"/>
          <w:tr2bl w:val="nil"/>
        </w:tcBorders>
      </w:tcPr>
    </w:tblStylePr>
    <w:tblStylePr w:type="lastCol">
      <w:tblPr/>
      <w:tcPr>
        <w:tcBorders>
          <w:bottom w:val="single" w:sz="12" w:space="0" w:color="000000"/>
          <w:tl2br w:val="nil"/>
          <w:tr2bl w:val="nil"/>
        </w:tcBorders>
      </w:tcPr>
    </w:tblStylePr>
    <w:tblStylePr w:type="band1Horz">
      <w:tblPr/>
      <w:tcPr>
        <w:tcBorders>
          <w:left w:val="single" w:sz="6"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leSubtle2">
    <w:name w:val="Table Subtle 2"/>
    <w:basedOn w:val="TableNormal"/>
    <w:qFormat/>
    <w:pPr>
      <w:widowControl w:val="0"/>
      <w:jc w:val="both"/>
    </w:pPr>
    <w:tblPr>
      <w:tblBorders>
        <w:left w:val="single" w:sz="6" w:space="0" w:color="000000"/>
        <w:right w:val="single" w:sz="6" w:space="0" w:color="000000"/>
      </w:tblBorders>
    </w:tblPr>
    <w:tblStylePr w:type="firstRow">
      <w:tblPr/>
      <w:tcPr>
        <w:tcBorders>
          <w:left w:val="single" w:sz="12" w:space="0" w:color="000000"/>
          <w:tl2br w:val="nil"/>
          <w:tr2bl w:val="nil"/>
        </w:tcBorders>
      </w:tcPr>
    </w:tblStylePr>
    <w:tblStylePr w:type="lastRow">
      <w:tblPr/>
      <w:tcPr>
        <w:tcBorders>
          <w:top w:val="single" w:sz="12" w:space="0" w:color="000000"/>
          <w:tl2br w:val="nil"/>
          <w:tr2bl w:val="nil"/>
        </w:tcBorders>
      </w:tcPr>
    </w:tblStylePr>
    <w:tblStylePr w:type="firstCol">
      <w:tblPr/>
      <w:tcPr>
        <w:tcBorders>
          <w:right w:val="single" w:sz="12" w:space="0" w:color="000000"/>
          <w:tl2br w:val="nil"/>
          <w:tr2bl w:val="nil"/>
        </w:tcBorders>
        <w:shd w:val="pct25" w:color="008000" w:fill="FFFFFF"/>
      </w:tcPr>
    </w:tblStylePr>
    <w:tblStylePr w:type="lastCol">
      <w:tblPr/>
      <w:tcPr>
        <w:tcBorders>
          <w:bottom w:val="single" w:sz="12"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leTheme">
    <w:name w:val="Table Theme"/>
    <w:basedOn w:val="TableNormal"/>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qFormat/>
    <w:pPr>
      <w:widowControl w:val="0"/>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styleId="TableWeb2">
    <w:name w:val="Table Web 2"/>
    <w:basedOn w:val="TableNormal"/>
    <w:qFormat/>
    <w:pPr>
      <w:widowControl w:val="0"/>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styleId="TableWeb3">
    <w:name w:val="Table Web 3"/>
    <w:basedOn w:val="TableNormal"/>
    <w:qFormat/>
    <w:pPr>
      <w:widowControl w:val="0"/>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paragraph" w:styleId="Title">
    <w:name w:val="Title"/>
    <w:basedOn w:val="Normal"/>
    <w:qFormat/>
    <w:pPr>
      <w:spacing w:before="240" w:after="60"/>
      <w:jc w:val="center"/>
      <w:outlineLvl w:val="0"/>
    </w:pPr>
    <w:rPr>
      <w:rFonts w:ascii="Arial" w:hAnsi="Arial" w:cs="Arial"/>
      <w:b/>
      <w:bCs/>
      <w:sz w:val="32"/>
      <w:szCs w:val="32"/>
    </w:rPr>
  </w:style>
  <w:style w:type="paragraph" w:styleId="TOAHeading">
    <w:name w:val="toa heading"/>
    <w:basedOn w:val="Normal"/>
    <w:next w:val="Normal"/>
    <w:qFormat/>
    <w:pPr>
      <w:spacing w:before="120"/>
    </w:pPr>
    <w:rPr>
      <w:rFonts w:ascii="Arial" w:hAnsi="Arial" w:cs="Arial"/>
      <w:sz w:val="24"/>
      <w:szCs w:val="24"/>
    </w:rPr>
  </w:style>
  <w:style w:type="paragraph" w:styleId="TOC1">
    <w:name w:val="toc 1"/>
    <w:basedOn w:val="Normal"/>
    <w:next w:val="Normal"/>
    <w:qFormat/>
  </w:style>
  <w:style w:type="paragraph" w:styleId="TOC2">
    <w:name w:val="toc 2"/>
    <w:basedOn w:val="Normal"/>
    <w:next w:val="Normal"/>
    <w:qFormat/>
    <w:pPr>
      <w:ind w:leftChars="200" w:left="420"/>
    </w:pPr>
  </w:style>
  <w:style w:type="paragraph" w:styleId="TOC3">
    <w:name w:val="toc 3"/>
    <w:basedOn w:val="Normal"/>
    <w:next w:val="Normal"/>
    <w:qFormat/>
    <w:pPr>
      <w:ind w:leftChars="400" w:left="840"/>
    </w:pPr>
  </w:style>
  <w:style w:type="paragraph" w:styleId="TOC4">
    <w:name w:val="toc 4"/>
    <w:basedOn w:val="Normal"/>
    <w:next w:val="Normal"/>
    <w:qFormat/>
    <w:pPr>
      <w:ind w:leftChars="600" w:left="1260"/>
    </w:pPr>
  </w:style>
  <w:style w:type="paragraph" w:styleId="TOC5">
    <w:name w:val="toc 5"/>
    <w:basedOn w:val="Normal"/>
    <w:next w:val="Normal"/>
    <w:qFormat/>
    <w:pPr>
      <w:ind w:leftChars="800" w:left="1680"/>
    </w:pPr>
  </w:style>
  <w:style w:type="paragraph" w:styleId="TOC6">
    <w:name w:val="toc 6"/>
    <w:basedOn w:val="Normal"/>
    <w:next w:val="Normal"/>
    <w:qFormat/>
    <w:pPr>
      <w:ind w:leftChars="1000" w:left="2100"/>
    </w:pPr>
  </w:style>
  <w:style w:type="paragraph" w:styleId="TOC7">
    <w:name w:val="toc 7"/>
    <w:basedOn w:val="Normal"/>
    <w:next w:val="Normal"/>
    <w:qFormat/>
    <w:pPr>
      <w:ind w:leftChars="1200" w:left="2520"/>
    </w:pPr>
  </w:style>
  <w:style w:type="paragraph" w:styleId="TOC8">
    <w:name w:val="toc 8"/>
    <w:basedOn w:val="Normal"/>
    <w:next w:val="Normal"/>
    <w:qFormat/>
    <w:pPr>
      <w:ind w:leftChars="1400" w:left="2940"/>
    </w:pPr>
  </w:style>
  <w:style w:type="paragraph" w:styleId="TOC9">
    <w:name w:val="toc 9"/>
    <w:basedOn w:val="Normal"/>
    <w:next w:val="Normal"/>
    <w:qFormat/>
    <w:pPr>
      <w:ind w:leftChars="1600" w:left="3360"/>
    </w:pPr>
  </w:style>
  <w:style w:type="table" w:styleId="LightShading">
    <w:name w:val="Light Shading"/>
    <w:basedOn w:val="TableNormal"/>
    <w:uiPriority w:val="60"/>
    <w:qFormat/>
    <w:rPr>
      <w:color w:val="000000"/>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C0C0C0"/>
      </w:tcPr>
    </w:tblStylePr>
    <w:tblStylePr w:type="band1Horz">
      <w:tblPr/>
      <w:tcPr>
        <w:tcBorders>
          <w:bottom w:val="nil"/>
          <w:right w:val="nil"/>
          <w:insideH w:val="nil"/>
          <w:insideV w:val="nil"/>
        </w:tcBorders>
        <w:shd w:val="clear" w:color="auto" w:fill="C0C0C0"/>
      </w:tcPr>
    </w:tblStylePr>
  </w:style>
  <w:style w:type="table" w:styleId="LightShading-Accent1">
    <w:name w:val="Light Shading Accent 1"/>
    <w:basedOn w:val="TableNormal"/>
    <w:uiPriority w:val="60"/>
    <w:qFormat/>
    <w:rPr>
      <w:color w:val="365F91"/>
    </w:rPr>
    <w:tblPr>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single" w:sz="8" w:space="0" w:color="4F81BD"/>
          <w:bottom w:val="nil"/>
          <w:right w:val="nil"/>
          <w:insideH w:val="nil"/>
          <w:insideV w:val="nil"/>
        </w:tcBorders>
      </w:tcPr>
    </w:tblStylePr>
    <w:tblStylePr w:type="lastRow">
      <w:pPr>
        <w:spacing w:before="0" w:after="0" w:line="240" w:lineRule="auto"/>
      </w:pPr>
      <w:rPr>
        <w:b/>
        <w:bCs/>
      </w:rPr>
      <w:tblPr/>
      <w:tcPr>
        <w:tcBorders>
          <w:top w:val="single" w:sz="8" w:space="0" w:color="4F81BD"/>
          <w:left w:val="single" w:sz="8" w:space="0" w:color="4F81BD"/>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D3DFEE"/>
      </w:tcPr>
    </w:tblStylePr>
    <w:tblStylePr w:type="band1Horz">
      <w:tblPr/>
      <w:tcPr>
        <w:tcBorders>
          <w:bottom w:val="nil"/>
          <w:right w:val="nil"/>
          <w:insideH w:val="nil"/>
          <w:insideV w:val="nil"/>
        </w:tcBorders>
        <w:shd w:val="clear" w:color="auto" w:fill="D3DFEE"/>
      </w:tcPr>
    </w:tblStylePr>
  </w:style>
  <w:style w:type="table" w:styleId="LightShading-Accent2">
    <w:name w:val="Light Shading Accent 2"/>
    <w:basedOn w:val="TableNormal"/>
    <w:uiPriority w:val="60"/>
    <w:qFormat/>
    <w:rPr>
      <w:color w:val="943634"/>
    </w:rPr>
    <w:tblPr>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single" w:sz="8" w:space="0" w:color="C0504D"/>
          <w:bottom w:val="nil"/>
          <w:right w:val="nil"/>
          <w:insideH w:val="nil"/>
          <w:insideV w:val="nil"/>
        </w:tcBorders>
      </w:tcPr>
    </w:tblStylePr>
    <w:tblStylePr w:type="lastRow">
      <w:pPr>
        <w:spacing w:before="0" w:after="0" w:line="240" w:lineRule="auto"/>
      </w:pPr>
      <w:rPr>
        <w:b/>
        <w:bCs/>
      </w:rPr>
      <w:tblPr/>
      <w:tcPr>
        <w:tcBorders>
          <w:top w:val="single" w:sz="8" w:space="0" w:color="C0504D"/>
          <w:left w:val="single" w:sz="8" w:space="0" w:color="C0504D"/>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EFD3D2"/>
      </w:tcPr>
    </w:tblStylePr>
    <w:tblStylePr w:type="band1Horz">
      <w:tblPr/>
      <w:tcPr>
        <w:tcBorders>
          <w:bottom w:val="nil"/>
          <w:right w:val="nil"/>
          <w:insideH w:val="nil"/>
          <w:insideV w:val="nil"/>
        </w:tcBorders>
        <w:shd w:val="clear" w:color="auto" w:fill="EFD3D2"/>
      </w:tcPr>
    </w:tblStylePr>
  </w:style>
  <w:style w:type="table" w:styleId="LightShading-Accent3">
    <w:name w:val="Light Shading Accent 3"/>
    <w:basedOn w:val="TableNormal"/>
    <w:uiPriority w:val="60"/>
    <w:qFormat/>
    <w:rPr>
      <w:color w:val="76923C"/>
    </w:rPr>
    <w:tblPr>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single" w:sz="8" w:space="0" w:color="9BBB59"/>
          <w:bottom w:val="nil"/>
          <w:right w:val="nil"/>
          <w:insideH w:val="nil"/>
          <w:insideV w:val="nil"/>
        </w:tcBorders>
      </w:tcPr>
    </w:tblStylePr>
    <w:tblStylePr w:type="lastRow">
      <w:pPr>
        <w:spacing w:before="0" w:after="0" w:line="240" w:lineRule="auto"/>
      </w:pPr>
      <w:rPr>
        <w:b/>
        <w:bCs/>
      </w:rPr>
      <w:tblPr/>
      <w:tcPr>
        <w:tcBorders>
          <w:top w:val="single" w:sz="8" w:space="0" w:color="9BBB59"/>
          <w:left w:val="single" w:sz="8" w:space="0" w:color="9BBB59"/>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E6EED5"/>
      </w:tcPr>
    </w:tblStylePr>
    <w:tblStylePr w:type="band1Horz">
      <w:tblPr/>
      <w:tcPr>
        <w:tcBorders>
          <w:bottom w:val="nil"/>
          <w:right w:val="nil"/>
          <w:insideH w:val="nil"/>
          <w:insideV w:val="nil"/>
        </w:tcBorders>
        <w:shd w:val="clear" w:color="auto" w:fill="E6EED5"/>
      </w:tcPr>
    </w:tblStylePr>
  </w:style>
  <w:style w:type="table" w:styleId="LightShading-Accent4">
    <w:name w:val="Light Shading Accent 4"/>
    <w:basedOn w:val="TableNormal"/>
    <w:uiPriority w:val="60"/>
    <w:qFormat/>
    <w:rPr>
      <w:color w:val="5F497A"/>
    </w:rPr>
    <w:tblPr>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single" w:sz="8" w:space="0" w:color="8064A2"/>
          <w:bottom w:val="nil"/>
          <w:right w:val="nil"/>
          <w:insideH w:val="nil"/>
          <w:insideV w:val="nil"/>
        </w:tcBorders>
      </w:tcPr>
    </w:tblStylePr>
    <w:tblStylePr w:type="lastRow">
      <w:pPr>
        <w:spacing w:before="0" w:after="0" w:line="240" w:lineRule="auto"/>
      </w:pPr>
      <w:rPr>
        <w:b/>
        <w:bCs/>
      </w:rPr>
      <w:tblPr/>
      <w:tcPr>
        <w:tcBorders>
          <w:top w:val="single" w:sz="8" w:space="0" w:color="8064A2"/>
          <w:left w:val="single" w:sz="8" w:space="0" w:color="8064A2"/>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DFD8E8"/>
      </w:tcPr>
    </w:tblStylePr>
    <w:tblStylePr w:type="band1Horz">
      <w:tblPr/>
      <w:tcPr>
        <w:tcBorders>
          <w:bottom w:val="nil"/>
          <w:right w:val="nil"/>
          <w:insideH w:val="nil"/>
          <w:insideV w:val="nil"/>
        </w:tcBorders>
        <w:shd w:val="clear" w:color="auto" w:fill="DFD8E8"/>
      </w:tcPr>
    </w:tblStylePr>
  </w:style>
  <w:style w:type="table" w:styleId="LightShading-Accent5">
    <w:name w:val="Light Shading Accent 5"/>
    <w:basedOn w:val="TableNormal"/>
    <w:uiPriority w:val="60"/>
    <w:rPr>
      <w:color w:val="31849B"/>
    </w:rPr>
    <w:tblPr>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single" w:sz="8" w:space="0" w:color="4BACC6"/>
          <w:bottom w:val="nil"/>
          <w:right w:val="nil"/>
          <w:insideH w:val="nil"/>
          <w:insideV w:val="nil"/>
        </w:tcBorders>
      </w:tcPr>
    </w:tblStylePr>
    <w:tblStylePr w:type="lastRow">
      <w:pPr>
        <w:spacing w:before="0" w:after="0" w:line="240" w:lineRule="auto"/>
      </w:pPr>
      <w:rPr>
        <w:b/>
        <w:bCs/>
      </w:rPr>
      <w:tblPr/>
      <w:tcPr>
        <w:tcBorders>
          <w:top w:val="single" w:sz="8" w:space="0" w:color="4BACC6"/>
          <w:left w:val="single" w:sz="8" w:space="0" w:color="4BACC6"/>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D2EAF1"/>
      </w:tcPr>
    </w:tblStylePr>
    <w:tblStylePr w:type="band1Horz">
      <w:tblPr/>
      <w:tcPr>
        <w:tcBorders>
          <w:bottom w:val="nil"/>
          <w:right w:val="nil"/>
          <w:insideH w:val="nil"/>
          <w:insideV w:val="nil"/>
        </w:tcBorders>
        <w:shd w:val="clear" w:color="auto" w:fill="D2EAF1"/>
      </w:tcPr>
    </w:tblStylePr>
  </w:style>
  <w:style w:type="table" w:styleId="LightShading-Accent6">
    <w:name w:val="Light Shading Accent 6"/>
    <w:basedOn w:val="TableNormal"/>
    <w:uiPriority w:val="60"/>
    <w:qFormat/>
    <w:rPr>
      <w:color w:val="E36C0A"/>
    </w:rPr>
    <w:tblPr>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single" w:sz="8" w:space="0" w:color="F79646"/>
          <w:bottom w:val="nil"/>
          <w:right w:val="nil"/>
          <w:insideH w:val="nil"/>
          <w:insideV w:val="nil"/>
        </w:tcBorders>
      </w:tcPr>
    </w:tblStylePr>
    <w:tblStylePr w:type="lastRow">
      <w:pPr>
        <w:spacing w:before="0" w:after="0" w:line="240" w:lineRule="auto"/>
      </w:pPr>
      <w:rPr>
        <w:b/>
        <w:bCs/>
      </w:rPr>
      <w:tblPr/>
      <w:tcPr>
        <w:tcBorders>
          <w:top w:val="single" w:sz="8" w:space="0" w:color="F79646"/>
          <w:left w:val="single" w:sz="8" w:space="0" w:color="F79646"/>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FDE4D0"/>
      </w:tcPr>
    </w:tblStylePr>
    <w:tblStylePr w:type="band1Horz">
      <w:tblPr/>
      <w:tcPr>
        <w:tcBorders>
          <w:bottom w:val="nil"/>
          <w:right w:val="nil"/>
          <w:insideH w:val="nil"/>
          <w:insideV w:val="nil"/>
        </w:tcBorders>
        <w:shd w:val="clear" w:color="auto" w:fill="FDE4D0"/>
      </w:tcPr>
    </w:tblStylePr>
  </w:style>
  <w:style w:type="table" w:styleId="LightList">
    <w:name w:val="Light List"/>
    <w:basedOn w:val="TableNormal"/>
    <w:uiPriority w:val="61"/>
    <w:qFormat/>
    <w:tblPr>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qFormat/>
    <w:tblPr>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qFormat/>
    <w:tblPr>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qFormat/>
    <w:tblPr>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qFormat/>
    <w:tblPr>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qFormat/>
    <w:tblPr>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qFormat/>
    <w:tblPr>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Grid">
    <w:name w:val="Light Grid"/>
    <w:basedOn w:val="TableNormal"/>
    <w:uiPriority w:val="62"/>
    <w:qFormat/>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cs="Times New Roman"/>
        <w:b/>
        <w:bCs/>
      </w:rPr>
      <w:tblPr/>
      <w:tcPr>
        <w:tcBorders>
          <w:top w:val="single" w:sz="8" w:space="0" w:color="000000"/>
          <w:left w:val="single" w:sz="18" w:space="0" w:color="000000"/>
          <w:bottom w:val="single" w:sz="8" w:space="0" w:color="000000"/>
          <w:right w:val="single" w:sz="8" w:space="0" w:color="000000"/>
          <w:insideH w:val="nil"/>
          <w:insideV w:val="single" w:sz="8" w:space="0" w:color="auto"/>
        </w:tcBorders>
      </w:tcPr>
    </w:tblStylePr>
    <w:tblStylePr w:type="lastRow">
      <w:pPr>
        <w:spacing w:before="0" w:after="0" w:line="240" w:lineRule="auto"/>
      </w:pPr>
      <w:rPr>
        <w:rFonts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auto"/>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auto"/>
        </w:tcBorders>
      </w:tcPr>
    </w:tblStylePr>
  </w:style>
  <w:style w:type="table" w:styleId="LightGrid-Accent1">
    <w:name w:val="Light Grid Accent 1"/>
    <w:basedOn w:val="TableNormal"/>
    <w:uiPriority w:val="62"/>
    <w:qFormat/>
    <w:tblPr>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cs="Times New Roman"/>
        <w:b/>
        <w:bCs/>
      </w:rPr>
      <w:tblPr/>
      <w:tcPr>
        <w:tcBorders>
          <w:top w:val="single" w:sz="8" w:space="0" w:color="4F81BD"/>
          <w:left w:val="single" w:sz="18" w:space="0" w:color="4F81BD"/>
          <w:bottom w:val="single" w:sz="8" w:space="0" w:color="4F81BD"/>
          <w:right w:val="single" w:sz="8" w:space="0" w:color="4F81BD"/>
          <w:insideH w:val="nil"/>
          <w:insideV w:val="single" w:sz="8" w:space="0" w:color="auto"/>
        </w:tcBorders>
      </w:tcPr>
    </w:tblStylePr>
    <w:tblStylePr w:type="lastRow">
      <w:pPr>
        <w:spacing w:before="0" w:after="0" w:line="240" w:lineRule="auto"/>
      </w:pPr>
      <w:rPr>
        <w:rFonts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auto"/>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auto"/>
        </w:tcBorders>
      </w:tcPr>
    </w:tblStylePr>
  </w:style>
  <w:style w:type="table" w:styleId="LightGrid-Accent2">
    <w:name w:val="Light Grid Accent 2"/>
    <w:basedOn w:val="TableNormal"/>
    <w:uiPriority w:val="62"/>
    <w:qFormat/>
    <w:tblPr>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cs="Times New Roman"/>
        <w:b/>
        <w:bCs/>
      </w:rPr>
      <w:tblPr/>
      <w:tcPr>
        <w:tcBorders>
          <w:top w:val="single" w:sz="8" w:space="0" w:color="C0504D"/>
          <w:left w:val="single" w:sz="18" w:space="0" w:color="C0504D"/>
          <w:bottom w:val="single" w:sz="8" w:space="0" w:color="C0504D"/>
          <w:right w:val="single" w:sz="8" w:space="0" w:color="C0504D"/>
          <w:insideH w:val="nil"/>
          <w:insideV w:val="single" w:sz="8" w:space="0" w:color="auto"/>
        </w:tcBorders>
      </w:tcPr>
    </w:tblStylePr>
    <w:tblStylePr w:type="lastRow">
      <w:pPr>
        <w:spacing w:before="0" w:after="0" w:line="240" w:lineRule="auto"/>
      </w:pPr>
      <w:rPr>
        <w:rFonts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auto"/>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auto"/>
        </w:tcBorders>
      </w:tcPr>
    </w:tblStylePr>
  </w:style>
  <w:style w:type="table" w:styleId="LightGrid-Accent3">
    <w:name w:val="Light Grid Accent 3"/>
    <w:basedOn w:val="TableNormal"/>
    <w:uiPriority w:val="62"/>
    <w:qFormat/>
    <w:tblPr>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cs="Times New Roman"/>
        <w:b/>
        <w:bCs/>
      </w:rPr>
      <w:tblPr/>
      <w:tcPr>
        <w:tcBorders>
          <w:top w:val="single" w:sz="8" w:space="0" w:color="9BBB59"/>
          <w:left w:val="single" w:sz="18" w:space="0" w:color="9BBB59"/>
          <w:bottom w:val="single" w:sz="8" w:space="0" w:color="9BBB59"/>
          <w:right w:val="single" w:sz="8" w:space="0" w:color="9BBB59"/>
          <w:insideH w:val="nil"/>
          <w:insideV w:val="single" w:sz="8" w:space="0" w:color="auto"/>
        </w:tcBorders>
      </w:tcPr>
    </w:tblStylePr>
    <w:tblStylePr w:type="lastRow">
      <w:pPr>
        <w:spacing w:before="0" w:after="0" w:line="240" w:lineRule="auto"/>
      </w:pPr>
      <w:rPr>
        <w:rFonts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auto"/>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auto"/>
        </w:tcBorders>
      </w:tcPr>
    </w:tblStylePr>
  </w:style>
  <w:style w:type="table" w:styleId="LightGrid-Accent4">
    <w:name w:val="Light Grid Accent 4"/>
    <w:basedOn w:val="TableNormal"/>
    <w:uiPriority w:val="62"/>
    <w:qFormat/>
    <w:tblPr>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cs="Times New Roman"/>
        <w:b/>
        <w:bCs/>
      </w:rPr>
      <w:tblPr/>
      <w:tcPr>
        <w:tcBorders>
          <w:top w:val="single" w:sz="8" w:space="0" w:color="8064A2"/>
          <w:left w:val="single" w:sz="18" w:space="0" w:color="8064A2"/>
          <w:bottom w:val="single" w:sz="8" w:space="0" w:color="8064A2"/>
          <w:right w:val="single" w:sz="8" w:space="0" w:color="8064A2"/>
          <w:insideH w:val="nil"/>
          <w:insideV w:val="single" w:sz="8" w:space="0" w:color="auto"/>
        </w:tcBorders>
      </w:tcPr>
    </w:tblStylePr>
    <w:tblStylePr w:type="lastRow">
      <w:pPr>
        <w:spacing w:before="0" w:after="0" w:line="240" w:lineRule="auto"/>
      </w:pPr>
      <w:rPr>
        <w:rFonts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auto"/>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auto"/>
        </w:tcBorders>
      </w:tcPr>
    </w:tblStylePr>
  </w:style>
  <w:style w:type="table" w:styleId="LightGrid-Accent5">
    <w:name w:val="Light Grid Accent 5"/>
    <w:basedOn w:val="TableNormal"/>
    <w:uiPriority w:val="62"/>
    <w:qFormat/>
    <w:tblPr>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cs="Times New Roman"/>
        <w:b/>
        <w:bCs/>
      </w:rPr>
      <w:tblPr/>
      <w:tcPr>
        <w:tcBorders>
          <w:top w:val="single" w:sz="8" w:space="0" w:color="4BACC6"/>
          <w:left w:val="single" w:sz="18" w:space="0" w:color="4BACC6"/>
          <w:bottom w:val="single" w:sz="8" w:space="0" w:color="4BACC6"/>
          <w:right w:val="single" w:sz="8" w:space="0" w:color="4BACC6"/>
          <w:insideH w:val="nil"/>
          <w:insideV w:val="single" w:sz="8" w:space="0" w:color="auto"/>
        </w:tcBorders>
      </w:tcPr>
    </w:tblStylePr>
    <w:tblStylePr w:type="lastRow">
      <w:pPr>
        <w:spacing w:before="0" w:after="0" w:line="240" w:lineRule="auto"/>
      </w:pPr>
      <w:rPr>
        <w:rFonts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auto"/>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auto"/>
        </w:tcBorders>
      </w:tcPr>
    </w:tblStylePr>
  </w:style>
  <w:style w:type="table" w:styleId="LightGrid-Accent6">
    <w:name w:val="Light Grid Accent 6"/>
    <w:basedOn w:val="TableNormal"/>
    <w:uiPriority w:val="62"/>
    <w:qFormat/>
    <w:tblPr>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cs="Times New Roman"/>
        <w:b/>
        <w:bCs/>
      </w:rPr>
      <w:tblPr/>
      <w:tcPr>
        <w:tcBorders>
          <w:top w:val="single" w:sz="8" w:space="0" w:color="F79646"/>
          <w:left w:val="single" w:sz="18" w:space="0" w:color="F79646"/>
          <w:bottom w:val="single" w:sz="8" w:space="0" w:color="F79646"/>
          <w:right w:val="single" w:sz="8" w:space="0" w:color="F79646"/>
          <w:insideH w:val="nil"/>
          <w:insideV w:val="single" w:sz="8" w:space="0" w:color="auto"/>
        </w:tcBorders>
      </w:tcPr>
    </w:tblStylePr>
    <w:tblStylePr w:type="lastRow">
      <w:pPr>
        <w:spacing w:before="0" w:after="0" w:line="240" w:lineRule="auto"/>
      </w:pPr>
      <w:rPr>
        <w:rFonts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auto"/>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auto"/>
        </w:tcBorders>
      </w:tcPr>
    </w:tblStylePr>
  </w:style>
  <w:style w:type="table" w:styleId="MediumShading1">
    <w:name w:val="Medium Shading 1"/>
    <w:basedOn w:val="TableNormal"/>
    <w:uiPriority w:val="63"/>
    <w:qFormat/>
    <w:tblPr>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qFormat/>
    <w:tblPr>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qFormat/>
    <w:tblPr>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qFormat/>
    <w:tblPr>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qFormat/>
    <w:tblPr>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qFormat/>
    <w:tblPr>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qFormat/>
    <w:tblPr>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qFormat/>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000000"/>
      </w:tcPr>
    </w:tblStylePr>
    <w:tblStylePr w:type="lastCol">
      <w:rPr>
        <w:b/>
        <w:bCs/>
        <w:color w:val="FFFFFF"/>
      </w:rPr>
      <w:tblPr/>
      <w:tcPr>
        <w:tcBorders>
          <w:bottom w:val="nil"/>
          <w:right w:val="nil"/>
          <w:insideH w:val="nil"/>
          <w:insideV w:val="nil"/>
        </w:tcBorders>
        <w:shd w:val="clear" w:color="auto" w:fill="000000"/>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Shading2-Accent1">
    <w:name w:val="Medium Shading 2 Accent 1"/>
    <w:basedOn w:val="TableNormal"/>
    <w:uiPriority w:val="64"/>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4F81BD"/>
      </w:tcPr>
    </w:tblStylePr>
    <w:tblStylePr w:type="lastCol">
      <w:rPr>
        <w:b/>
        <w:bCs/>
        <w:color w:val="FFFFFF"/>
      </w:rPr>
      <w:tblPr/>
      <w:tcPr>
        <w:tcBorders>
          <w:bottom w:val="nil"/>
          <w:right w:val="nil"/>
          <w:insideH w:val="nil"/>
          <w:insideV w:val="nil"/>
        </w:tcBorders>
        <w:shd w:val="clear" w:color="auto" w:fill="4F81BD"/>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Shading2-Accent2">
    <w:name w:val="Medium Shading 2 Accent 2"/>
    <w:basedOn w:val="TableNormal"/>
    <w:uiPriority w:val="64"/>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C0504D"/>
      </w:tcPr>
    </w:tblStylePr>
    <w:tblStylePr w:type="lastCol">
      <w:rPr>
        <w:b/>
        <w:bCs/>
        <w:color w:val="FFFFFF"/>
      </w:rPr>
      <w:tblPr/>
      <w:tcPr>
        <w:tcBorders>
          <w:bottom w:val="nil"/>
          <w:right w:val="nil"/>
          <w:insideH w:val="nil"/>
          <w:insideV w:val="nil"/>
        </w:tcBorders>
        <w:shd w:val="clear" w:color="auto" w:fill="C0504D"/>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Shading2-Accent3">
    <w:name w:val="Medium Shading 2 Accent 3"/>
    <w:basedOn w:val="TableNormal"/>
    <w:uiPriority w:val="64"/>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9BBB59"/>
      </w:tcPr>
    </w:tblStylePr>
    <w:tblStylePr w:type="lastCol">
      <w:rPr>
        <w:b/>
        <w:bCs/>
        <w:color w:val="FFFFFF"/>
      </w:rPr>
      <w:tblPr/>
      <w:tcPr>
        <w:tcBorders>
          <w:bottom w:val="nil"/>
          <w:right w:val="nil"/>
          <w:insideH w:val="nil"/>
          <w:insideV w:val="nil"/>
        </w:tcBorders>
        <w:shd w:val="clear" w:color="auto" w:fill="9BBB59"/>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Shading2-Accent4">
    <w:name w:val="Medium Shading 2 Accent 4"/>
    <w:basedOn w:val="TableNormal"/>
    <w:uiPriority w:val="64"/>
    <w:qFormat/>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8064A2"/>
      </w:tcPr>
    </w:tblStylePr>
    <w:tblStylePr w:type="lastCol">
      <w:rPr>
        <w:b/>
        <w:bCs/>
        <w:color w:val="FFFFFF"/>
      </w:rPr>
      <w:tblPr/>
      <w:tcPr>
        <w:tcBorders>
          <w:bottom w:val="nil"/>
          <w:right w:val="nil"/>
          <w:insideH w:val="nil"/>
          <w:insideV w:val="nil"/>
        </w:tcBorders>
        <w:shd w:val="clear" w:color="auto" w:fill="8064A2"/>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Shading2-Accent5">
    <w:name w:val="Medium Shading 2 Accent 5"/>
    <w:basedOn w:val="TableNormal"/>
    <w:uiPriority w:val="64"/>
    <w:qFormat/>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4BACC6"/>
      </w:tcPr>
    </w:tblStylePr>
    <w:tblStylePr w:type="lastCol">
      <w:rPr>
        <w:b/>
        <w:bCs/>
        <w:color w:val="FFFFFF"/>
      </w:rPr>
      <w:tblPr/>
      <w:tcPr>
        <w:tcBorders>
          <w:bottom w:val="nil"/>
          <w:right w:val="nil"/>
          <w:insideH w:val="nil"/>
          <w:insideV w:val="nil"/>
        </w:tcBorders>
        <w:shd w:val="clear" w:color="auto" w:fill="4BACC6"/>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Shading2-Accent6">
    <w:name w:val="Medium Shading 2 Accent 6"/>
    <w:basedOn w:val="TableNormal"/>
    <w:uiPriority w:val="64"/>
    <w:qFormat/>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F79646"/>
      </w:tcPr>
    </w:tblStylePr>
    <w:tblStylePr w:type="lastCol">
      <w:rPr>
        <w:b/>
        <w:bCs/>
        <w:color w:val="FFFFFF"/>
      </w:rPr>
      <w:tblPr/>
      <w:tcPr>
        <w:tcBorders>
          <w:bottom w:val="nil"/>
          <w:right w:val="nil"/>
          <w:insideH w:val="nil"/>
          <w:insideV w:val="nil"/>
        </w:tcBorders>
        <w:shd w:val="clear" w:color="auto" w:fill="F79646"/>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List1">
    <w:name w:val="Medium List 1"/>
    <w:basedOn w:val="TableNormal"/>
    <w:uiPriority w:val="65"/>
    <w:qFormat/>
    <w:rPr>
      <w:color w:val="000000"/>
    </w:rPr>
    <w:tblPr>
      <w:tblBorders>
        <w:top w:val="single" w:sz="8" w:space="0" w:color="000000"/>
        <w:bottom w:val="single" w:sz="8" w:space="0" w:color="000000"/>
      </w:tblBorders>
    </w:tblPr>
    <w:tblStylePr w:type="firstRow">
      <w:rPr>
        <w:rFonts w:cs="Times New Roman"/>
      </w:rPr>
      <w:tblPr/>
      <w:tcPr>
        <w:tcBorders>
          <w:top w:val="nil"/>
          <w:left w:val="single" w:sz="8" w:space="0" w:color="000000"/>
        </w:tcBorders>
      </w:tcPr>
    </w:tblStylePr>
    <w:tblStylePr w:type="lastRow">
      <w:rPr>
        <w:b/>
        <w:bCs/>
        <w:color w:val="1F497D"/>
      </w:rPr>
      <w:tblPr/>
      <w:tcPr>
        <w:tcBorders>
          <w:top w:val="single" w:sz="8" w:space="0" w:color="000000"/>
          <w:left w:val="single" w:sz="8" w:space="0" w:color="000000"/>
        </w:tcBorders>
      </w:tcPr>
    </w:tblStylePr>
    <w:tblStylePr w:type="firstCol">
      <w:rPr>
        <w:b/>
        <w:bCs/>
      </w:rPr>
    </w:tblStylePr>
    <w:tblStylePr w:type="lastCol">
      <w:rPr>
        <w:b/>
        <w:bCs/>
      </w:rPr>
      <w:tblPr/>
      <w:tcPr>
        <w:tcBorders>
          <w:top w:val="single" w:sz="8" w:space="0" w:color="000000"/>
          <w:left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qFormat/>
    <w:rPr>
      <w:color w:val="000000"/>
    </w:rPr>
    <w:tblPr>
      <w:tblBorders>
        <w:top w:val="single" w:sz="8" w:space="0" w:color="4F81BD"/>
        <w:bottom w:val="single" w:sz="8" w:space="0" w:color="4F81BD"/>
      </w:tblBorders>
    </w:tblPr>
    <w:tblStylePr w:type="firstRow">
      <w:rPr>
        <w:rFonts w:cs="Times New Roman"/>
      </w:rPr>
      <w:tblPr/>
      <w:tcPr>
        <w:tcBorders>
          <w:top w:val="nil"/>
          <w:left w:val="single" w:sz="8" w:space="0" w:color="4F81BD"/>
        </w:tcBorders>
      </w:tcPr>
    </w:tblStylePr>
    <w:tblStylePr w:type="lastRow">
      <w:rPr>
        <w:b/>
        <w:bCs/>
        <w:color w:val="1F497D"/>
      </w:rPr>
      <w:tblPr/>
      <w:tcPr>
        <w:tcBorders>
          <w:top w:val="single" w:sz="8" w:space="0" w:color="4F81BD"/>
          <w:left w:val="single" w:sz="8" w:space="0" w:color="4F81BD"/>
        </w:tcBorders>
      </w:tcPr>
    </w:tblStylePr>
    <w:tblStylePr w:type="firstCol">
      <w:rPr>
        <w:b/>
        <w:bCs/>
      </w:rPr>
    </w:tblStylePr>
    <w:tblStylePr w:type="lastCol">
      <w:rPr>
        <w:b/>
        <w:bCs/>
      </w:rPr>
      <w:tblPr/>
      <w:tcPr>
        <w:tcBorders>
          <w:top w:val="single" w:sz="8" w:space="0" w:color="4F81BD"/>
          <w:left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qFormat/>
    <w:rPr>
      <w:color w:val="000000"/>
    </w:rPr>
    <w:tblPr>
      <w:tblBorders>
        <w:top w:val="single" w:sz="8" w:space="0" w:color="C0504D"/>
        <w:bottom w:val="single" w:sz="8" w:space="0" w:color="C0504D"/>
      </w:tblBorders>
    </w:tblPr>
    <w:tblStylePr w:type="firstRow">
      <w:rPr>
        <w:rFonts w:cs="Times New Roman"/>
      </w:rPr>
      <w:tblPr/>
      <w:tcPr>
        <w:tcBorders>
          <w:top w:val="nil"/>
          <w:left w:val="single" w:sz="8" w:space="0" w:color="C0504D"/>
        </w:tcBorders>
      </w:tcPr>
    </w:tblStylePr>
    <w:tblStylePr w:type="lastRow">
      <w:rPr>
        <w:b/>
        <w:bCs/>
        <w:color w:val="1F497D"/>
      </w:rPr>
      <w:tblPr/>
      <w:tcPr>
        <w:tcBorders>
          <w:top w:val="single" w:sz="8" w:space="0" w:color="C0504D"/>
          <w:left w:val="single" w:sz="8" w:space="0" w:color="C0504D"/>
        </w:tcBorders>
      </w:tcPr>
    </w:tblStylePr>
    <w:tblStylePr w:type="firstCol">
      <w:rPr>
        <w:b/>
        <w:bCs/>
      </w:rPr>
    </w:tblStylePr>
    <w:tblStylePr w:type="lastCol">
      <w:rPr>
        <w:b/>
        <w:bCs/>
      </w:rPr>
      <w:tblPr/>
      <w:tcPr>
        <w:tcBorders>
          <w:top w:val="single" w:sz="8" w:space="0" w:color="C0504D"/>
          <w:left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qFormat/>
    <w:rPr>
      <w:color w:val="000000"/>
    </w:rPr>
    <w:tblPr>
      <w:tblBorders>
        <w:top w:val="single" w:sz="8" w:space="0" w:color="9BBB59"/>
        <w:bottom w:val="single" w:sz="8" w:space="0" w:color="9BBB59"/>
      </w:tblBorders>
    </w:tblPr>
    <w:tblStylePr w:type="firstRow">
      <w:rPr>
        <w:rFonts w:cs="Times New Roman"/>
      </w:rPr>
      <w:tblPr/>
      <w:tcPr>
        <w:tcBorders>
          <w:top w:val="nil"/>
          <w:left w:val="single" w:sz="8" w:space="0" w:color="9BBB59"/>
        </w:tcBorders>
      </w:tcPr>
    </w:tblStylePr>
    <w:tblStylePr w:type="lastRow">
      <w:rPr>
        <w:b/>
        <w:bCs/>
        <w:color w:val="1F497D"/>
      </w:rPr>
      <w:tblPr/>
      <w:tcPr>
        <w:tcBorders>
          <w:top w:val="single" w:sz="8" w:space="0" w:color="9BBB59"/>
          <w:left w:val="single" w:sz="8" w:space="0" w:color="9BBB59"/>
        </w:tcBorders>
      </w:tcPr>
    </w:tblStylePr>
    <w:tblStylePr w:type="firstCol">
      <w:rPr>
        <w:b/>
        <w:bCs/>
      </w:rPr>
    </w:tblStylePr>
    <w:tblStylePr w:type="lastCol">
      <w:rPr>
        <w:b/>
        <w:bCs/>
      </w:rPr>
      <w:tblPr/>
      <w:tcPr>
        <w:tcBorders>
          <w:top w:val="single" w:sz="8" w:space="0" w:color="9BBB59"/>
          <w:left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qFormat/>
    <w:rPr>
      <w:color w:val="000000"/>
    </w:rPr>
    <w:tblPr>
      <w:tblBorders>
        <w:top w:val="single" w:sz="8" w:space="0" w:color="8064A2"/>
        <w:bottom w:val="single" w:sz="8" w:space="0" w:color="8064A2"/>
      </w:tblBorders>
    </w:tblPr>
    <w:tblStylePr w:type="firstRow">
      <w:rPr>
        <w:rFonts w:cs="Times New Roman"/>
      </w:rPr>
      <w:tblPr/>
      <w:tcPr>
        <w:tcBorders>
          <w:top w:val="nil"/>
          <w:left w:val="single" w:sz="8" w:space="0" w:color="8064A2"/>
        </w:tcBorders>
      </w:tcPr>
    </w:tblStylePr>
    <w:tblStylePr w:type="lastRow">
      <w:rPr>
        <w:b/>
        <w:bCs/>
        <w:color w:val="1F497D"/>
      </w:rPr>
      <w:tblPr/>
      <w:tcPr>
        <w:tcBorders>
          <w:top w:val="single" w:sz="8" w:space="0" w:color="8064A2"/>
          <w:left w:val="single" w:sz="8" w:space="0" w:color="8064A2"/>
        </w:tcBorders>
      </w:tcPr>
    </w:tblStylePr>
    <w:tblStylePr w:type="firstCol">
      <w:rPr>
        <w:b/>
        <w:bCs/>
      </w:rPr>
    </w:tblStylePr>
    <w:tblStylePr w:type="lastCol">
      <w:rPr>
        <w:b/>
        <w:bCs/>
      </w:rPr>
      <w:tblPr/>
      <w:tcPr>
        <w:tcBorders>
          <w:top w:val="single" w:sz="8" w:space="0" w:color="8064A2"/>
          <w:left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qFormat/>
    <w:rPr>
      <w:color w:val="000000"/>
    </w:rPr>
    <w:tblPr>
      <w:tblBorders>
        <w:top w:val="single" w:sz="8" w:space="0" w:color="4BACC6"/>
        <w:bottom w:val="single" w:sz="8" w:space="0" w:color="4BACC6"/>
      </w:tblBorders>
    </w:tblPr>
    <w:tblStylePr w:type="firstRow">
      <w:rPr>
        <w:rFonts w:cs="Times New Roman"/>
      </w:rPr>
      <w:tblPr/>
      <w:tcPr>
        <w:tcBorders>
          <w:top w:val="nil"/>
          <w:left w:val="single" w:sz="8" w:space="0" w:color="4BACC6"/>
        </w:tcBorders>
      </w:tcPr>
    </w:tblStylePr>
    <w:tblStylePr w:type="lastRow">
      <w:rPr>
        <w:b/>
        <w:bCs/>
        <w:color w:val="1F497D"/>
      </w:rPr>
      <w:tblPr/>
      <w:tcPr>
        <w:tcBorders>
          <w:top w:val="single" w:sz="8" w:space="0" w:color="4BACC6"/>
          <w:left w:val="single" w:sz="8" w:space="0" w:color="4BACC6"/>
        </w:tcBorders>
      </w:tcPr>
    </w:tblStylePr>
    <w:tblStylePr w:type="firstCol">
      <w:rPr>
        <w:b/>
        <w:bCs/>
      </w:rPr>
    </w:tblStylePr>
    <w:tblStylePr w:type="lastCol">
      <w:rPr>
        <w:b/>
        <w:bCs/>
      </w:rPr>
      <w:tblPr/>
      <w:tcPr>
        <w:tcBorders>
          <w:top w:val="single" w:sz="8" w:space="0" w:color="4BACC6"/>
          <w:left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qFormat/>
    <w:rPr>
      <w:color w:val="000000"/>
    </w:rPr>
    <w:tblPr>
      <w:tblBorders>
        <w:top w:val="single" w:sz="8" w:space="0" w:color="F79646"/>
        <w:bottom w:val="single" w:sz="8" w:space="0" w:color="F79646"/>
      </w:tblBorders>
    </w:tblPr>
    <w:tblStylePr w:type="firstRow">
      <w:rPr>
        <w:rFonts w:cs="Times New Roman"/>
      </w:rPr>
      <w:tblPr/>
      <w:tcPr>
        <w:tcBorders>
          <w:top w:val="nil"/>
          <w:left w:val="single" w:sz="8" w:space="0" w:color="F79646"/>
        </w:tcBorders>
      </w:tcPr>
    </w:tblStylePr>
    <w:tblStylePr w:type="lastRow">
      <w:rPr>
        <w:b/>
        <w:bCs/>
        <w:color w:val="1F497D"/>
      </w:rPr>
      <w:tblPr/>
      <w:tcPr>
        <w:tcBorders>
          <w:top w:val="single" w:sz="8" w:space="0" w:color="F79646"/>
          <w:left w:val="single" w:sz="8" w:space="0" w:color="F79646"/>
        </w:tcBorders>
      </w:tcPr>
    </w:tblStylePr>
    <w:tblStylePr w:type="firstCol">
      <w:rPr>
        <w:b/>
        <w:bCs/>
      </w:rPr>
    </w:tblStylePr>
    <w:tblStylePr w:type="lastCol">
      <w:rPr>
        <w:b/>
        <w:bCs/>
      </w:rPr>
      <w:tblPr/>
      <w:tcPr>
        <w:tcBorders>
          <w:top w:val="single" w:sz="8" w:space="0" w:color="F79646"/>
          <w:left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qFormat/>
    <w:rPr>
      <w:rFonts w:ascii="SimSun" w:eastAsia="Courier New" w:hAnsi="SimSun" w:cs="Times New Roman"/>
      <w:color w:val="000000"/>
    </w:rPr>
    <w:tblPr>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single" w:sz="24" w:space="0" w:color="000000"/>
          <w:bottom w:val="nil"/>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nil"/>
          <w:bottom w:val="single" w:sz="8" w:space="0" w:color="000000"/>
          <w:right w:val="nil"/>
          <w:insideH w:val="nil"/>
          <w:insideV w:val="nil"/>
        </w:tcBorders>
        <w:shd w:val="clear" w:color="auto" w:fill="FFFFFF"/>
      </w:tcPr>
    </w:tblStylePr>
    <w:tblStylePr w:type="band1Vert">
      <w:tblPr/>
      <w:tcPr>
        <w:tcBorders>
          <w:bottom w:val="nil"/>
          <w:right w:val="nil"/>
          <w:insideH w:val="nil"/>
          <w:insideV w:val="nil"/>
        </w:tcBorders>
        <w:shd w:val="clear" w:color="auto" w:fill="C0C0C0"/>
      </w:tcPr>
    </w:tblStylePr>
    <w:tblStylePr w:type="band1Horz">
      <w:tblPr/>
      <w:tcPr>
        <w:tcBorders>
          <w:top w:val="nil"/>
          <w:left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qFormat/>
    <w:rPr>
      <w:rFonts w:ascii="SimSun" w:eastAsia="Courier New" w:hAnsi="SimSun" w:cs="Times New Roman"/>
      <w:color w:val="000000"/>
    </w:rPr>
    <w:tblPr>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single" w:sz="24" w:space="0" w:color="4F81BD"/>
          <w:bottom w:val="nil"/>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nil"/>
          <w:bottom w:val="single" w:sz="8" w:space="0" w:color="4F81BD"/>
          <w:right w:val="nil"/>
          <w:insideH w:val="nil"/>
          <w:insideV w:val="nil"/>
        </w:tcBorders>
        <w:shd w:val="clear" w:color="auto" w:fill="FFFFFF"/>
      </w:tcPr>
    </w:tblStylePr>
    <w:tblStylePr w:type="band1Vert">
      <w:tblPr/>
      <w:tcPr>
        <w:tcBorders>
          <w:bottom w:val="nil"/>
          <w:right w:val="nil"/>
          <w:insideH w:val="nil"/>
          <w:insideV w:val="nil"/>
        </w:tcBorders>
        <w:shd w:val="clear" w:color="auto" w:fill="D3DFEE"/>
      </w:tcPr>
    </w:tblStylePr>
    <w:tblStylePr w:type="band1Horz">
      <w:tblPr/>
      <w:tcPr>
        <w:tcBorders>
          <w:top w:val="nil"/>
          <w:left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qFormat/>
    <w:rPr>
      <w:rFonts w:ascii="SimSun" w:eastAsia="Courier New" w:hAnsi="SimSun" w:cs="Times New Roman"/>
      <w:color w:val="000000"/>
    </w:rPr>
    <w:tblPr>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single" w:sz="24" w:space="0" w:color="C0504D"/>
          <w:bottom w:val="nil"/>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nil"/>
          <w:bottom w:val="single" w:sz="8" w:space="0" w:color="C0504D"/>
          <w:right w:val="nil"/>
          <w:insideH w:val="nil"/>
          <w:insideV w:val="nil"/>
        </w:tcBorders>
        <w:shd w:val="clear" w:color="auto" w:fill="FFFFFF"/>
      </w:tcPr>
    </w:tblStylePr>
    <w:tblStylePr w:type="band1Vert">
      <w:tblPr/>
      <w:tcPr>
        <w:tcBorders>
          <w:bottom w:val="nil"/>
          <w:right w:val="nil"/>
          <w:insideH w:val="nil"/>
          <w:insideV w:val="nil"/>
        </w:tcBorders>
        <w:shd w:val="clear" w:color="auto" w:fill="EFD3D2"/>
      </w:tcPr>
    </w:tblStylePr>
    <w:tblStylePr w:type="band1Horz">
      <w:tblPr/>
      <w:tcPr>
        <w:tcBorders>
          <w:top w:val="nil"/>
          <w:left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qFormat/>
    <w:rPr>
      <w:rFonts w:ascii="SimSun" w:eastAsia="Courier New" w:hAnsi="SimSun" w:cs="Times New Roman"/>
      <w:color w:val="000000"/>
    </w:rPr>
    <w:tblPr>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single" w:sz="24" w:space="0" w:color="9BBB59"/>
          <w:bottom w:val="nil"/>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nil"/>
          <w:bottom w:val="single" w:sz="8" w:space="0" w:color="9BBB59"/>
          <w:right w:val="nil"/>
          <w:insideH w:val="nil"/>
          <w:insideV w:val="nil"/>
        </w:tcBorders>
        <w:shd w:val="clear" w:color="auto" w:fill="FFFFFF"/>
      </w:tcPr>
    </w:tblStylePr>
    <w:tblStylePr w:type="band1Vert">
      <w:tblPr/>
      <w:tcPr>
        <w:tcBorders>
          <w:bottom w:val="nil"/>
          <w:right w:val="nil"/>
          <w:insideH w:val="nil"/>
          <w:insideV w:val="nil"/>
        </w:tcBorders>
        <w:shd w:val="clear" w:color="auto" w:fill="E6EED5"/>
      </w:tcPr>
    </w:tblStylePr>
    <w:tblStylePr w:type="band1Horz">
      <w:tblPr/>
      <w:tcPr>
        <w:tcBorders>
          <w:top w:val="nil"/>
          <w:left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qFormat/>
    <w:rPr>
      <w:rFonts w:ascii="SimSun" w:eastAsia="Courier New" w:hAnsi="SimSun" w:cs="Times New Roman"/>
      <w:color w:val="000000"/>
    </w:rPr>
    <w:tblPr>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single" w:sz="24" w:space="0" w:color="8064A2"/>
          <w:bottom w:val="nil"/>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nil"/>
          <w:bottom w:val="single" w:sz="8" w:space="0" w:color="8064A2"/>
          <w:right w:val="nil"/>
          <w:insideH w:val="nil"/>
          <w:insideV w:val="nil"/>
        </w:tcBorders>
        <w:shd w:val="clear" w:color="auto" w:fill="FFFFFF"/>
      </w:tcPr>
    </w:tblStylePr>
    <w:tblStylePr w:type="band1Vert">
      <w:tblPr/>
      <w:tcPr>
        <w:tcBorders>
          <w:bottom w:val="nil"/>
          <w:right w:val="nil"/>
          <w:insideH w:val="nil"/>
          <w:insideV w:val="nil"/>
        </w:tcBorders>
        <w:shd w:val="clear" w:color="auto" w:fill="DFD8E8"/>
      </w:tcPr>
    </w:tblStylePr>
    <w:tblStylePr w:type="band1Horz">
      <w:tblPr/>
      <w:tcPr>
        <w:tcBorders>
          <w:top w:val="nil"/>
          <w:left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qFormat/>
    <w:rPr>
      <w:rFonts w:ascii="SimSun" w:eastAsia="Courier New" w:hAnsi="SimSun" w:cs="Times New Roman"/>
      <w:color w:val="000000"/>
    </w:rPr>
    <w:tblPr>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single" w:sz="24" w:space="0" w:color="4BACC6"/>
          <w:bottom w:val="nil"/>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nil"/>
          <w:bottom w:val="single" w:sz="8" w:space="0" w:color="4BACC6"/>
          <w:right w:val="nil"/>
          <w:insideH w:val="nil"/>
          <w:insideV w:val="nil"/>
        </w:tcBorders>
        <w:shd w:val="clear" w:color="auto" w:fill="FFFFFF"/>
      </w:tcPr>
    </w:tblStylePr>
    <w:tblStylePr w:type="band1Vert">
      <w:tblPr/>
      <w:tcPr>
        <w:tcBorders>
          <w:bottom w:val="nil"/>
          <w:right w:val="nil"/>
          <w:insideH w:val="nil"/>
          <w:insideV w:val="nil"/>
        </w:tcBorders>
        <w:shd w:val="clear" w:color="auto" w:fill="D2EAF1"/>
      </w:tcPr>
    </w:tblStylePr>
    <w:tblStylePr w:type="band1Horz">
      <w:tblPr/>
      <w:tcPr>
        <w:tcBorders>
          <w:top w:val="nil"/>
          <w:left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qFormat/>
    <w:rPr>
      <w:rFonts w:ascii="SimSun" w:eastAsia="Courier New" w:hAnsi="SimSun" w:cs="Times New Roman"/>
      <w:color w:val="000000"/>
    </w:rPr>
    <w:tblPr>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single" w:sz="24" w:space="0" w:color="F79646"/>
          <w:bottom w:val="nil"/>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nil"/>
          <w:bottom w:val="single" w:sz="8" w:space="0" w:color="F79646"/>
          <w:right w:val="nil"/>
          <w:insideH w:val="nil"/>
          <w:insideV w:val="nil"/>
        </w:tcBorders>
        <w:shd w:val="clear" w:color="auto" w:fill="FFFFFF"/>
      </w:tcPr>
    </w:tblStylePr>
    <w:tblStylePr w:type="band1Vert">
      <w:tblPr/>
      <w:tcPr>
        <w:tcBorders>
          <w:bottom w:val="nil"/>
          <w:right w:val="nil"/>
          <w:insideH w:val="nil"/>
          <w:insideV w:val="nil"/>
        </w:tcBorders>
        <w:shd w:val="clear" w:color="auto" w:fill="FDE4D0"/>
      </w:tcPr>
    </w:tblStylePr>
    <w:tblStylePr w:type="band1Horz">
      <w:tblPr/>
      <w:tcPr>
        <w:tcBorders>
          <w:top w:val="nil"/>
          <w:left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Grid1">
    <w:name w:val="Medium Grid 1"/>
    <w:basedOn w:val="TableNormal"/>
    <w:uiPriority w:val="67"/>
    <w:qFormat/>
    <w:tblPr>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qFormat/>
    <w:tblPr>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qFormat/>
    <w:tblPr>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qFormat/>
    <w:tblPr>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qFormat/>
    <w:tblPr>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qFormat/>
    <w:tblPr>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qFormat/>
    <w:tblPr>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qFormat/>
    <w:rPr>
      <w:rFonts w:ascii="SimSun" w:eastAsia="Courier New" w:hAnsi="SimSun" w:cs="Times New Roman"/>
      <w:color w:val="000000"/>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auto"/>
          <w:insideV w:val="single" w:sz="6" w:space="0" w:color="auto"/>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qFormat/>
    <w:rPr>
      <w:rFonts w:ascii="SimSun" w:eastAsia="Courier New" w:hAnsi="SimSun" w:cs="Times New Roman"/>
      <w:color w:val="000000"/>
    </w:rPr>
    <w:tblPr>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auto"/>
          <w:insideV w:val="single" w:sz="6" w:space="0" w:color="auto"/>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qFormat/>
    <w:rPr>
      <w:rFonts w:ascii="SimSun" w:eastAsia="Courier New" w:hAnsi="SimSun" w:cs="Times New Roman"/>
      <w:color w:val="000000"/>
    </w:rPr>
    <w:tblPr>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auto"/>
          <w:insideV w:val="single" w:sz="6" w:space="0" w:color="auto"/>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qFormat/>
    <w:rPr>
      <w:rFonts w:ascii="SimSun" w:eastAsia="Courier New" w:hAnsi="SimSun" w:cs="Times New Roman"/>
      <w:color w:val="000000"/>
    </w:rPr>
    <w:tblPr>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auto"/>
          <w:insideV w:val="single" w:sz="6" w:space="0" w:color="auto"/>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qFormat/>
    <w:rPr>
      <w:rFonts w:ascii="SimSun" w:eastAsia="Courier New" w:hAnsi="SimSun" w:cs="Times New Roman"/>
      <w:color w:val="000000"/>
    </w:rPr>
    <w:tblPr>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auto"/>
          <w:insideV w:val="single" w:sz="6" w:space="0" w:color="auto"/>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qFormat/>
    <w:rPr>
      <w:rFonts w:ascii="SimSun" w:eastAsia="Courier New" w:hAnsi="SimSun" w:cs="Times New Roman"/>
      <w:color w:val="000000"/>
    </w:rPr>
    <w:tblPr>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auto"/>
          <w:insideV w:val="single" w:sz="6" w:space="0" w:color="auto"/>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qFormat/>
    <w:rPr>
      <w:rFonts w:ascii="SimSun" w:eastAsia="Courier New" w:hAnsi="SimSun" w:cs="Times New Roman"/>
      <w:color w:val="000000"/>
    </w:rPr>
    <w:tblPr>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auto"/>
          <w:insideV w:val="single" w:sz="6" w:space="0" w:color="auto"/>
        </w:tcBorders>
        <w:shd w:val="clear" w:color="auto" w:fill="FBCAA2"/>
      </w:tcPr>
    </w:tblStylePr>
    <w:tblStylePr w:type="nwCell">
      <w:tblPr/>
      <w:tcPr>
        <w:shd w:val="clear" w:color="auto" w:fill="FFFFFF"/>
      </w:tcPr>
    </w:tblStylePr>
  </w:style>
  <w:style w:type="table" w:styleId="MediumGrid3">
    <w:name w:val="Medium Grid 3"/>
    <w:basedOn w:val="TableNormal"/>
    <w:uiPriority w:val="69"/>
    <w:qFormat/>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000000"/>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808080"/>
      </w:tcPr>
    </w:tblStylePr>
  </w:style>
  <w:style w:type="table" w:styleId="MediumGrid3-Accent1">
    <w:name w:val="Medium Grid 3 Accent 1"/>
    <w:basedOn w:val="TableNormal"/>
    <w:uiPriority w:val="69"/>
    <w:qFormat/>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4F81BD"/>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A7BFDE"/>
      </w:tcPr>
    </w:tblStylePr>
  </w:style>
  <w:style w:type="table" w:styleId="MediumGrid3-Accent2">
    <w:name w:val="Medium Grid 3 Accent 2"/>
    <w:basedOn w:val="TableNormal"/>
    <w:uiPriority w:val="69"/>
    <w:qFormat/>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C0504D"/>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DFA7A6"/>
      </w:tcPr>
    </w:tblStylePr>
  </w:style>
  <w:style w:type="table" w:styleId="MediumGrid3-Accent3">
    <w:name w:val="Medium Grid 3 Accent 3"/>
    <w:basedOn w:val="TableNormal"/>
    <w:uiPriority w:val="69"/>
    <w:qFormat/>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9BBB59"/>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CDDDAC"/>
      </w:tcPr>
    </w:tblStylePr>
  </w:style>
  <w:style w:type="table" w:styleId="MediumGrid3-Accent4">
    <w:name w:val="Medium Grid 3 Accent 4"/>
    <w:basedOn w:val="TableNormal"/>
    <w:uiPriority w:val="69"/>
    <w:qFormat/>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8064A2"/>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BFB1D0"/>
      </w:tcPr>
    </w:tblStylePr>
  </w:style>
  <w:style w:type="table" w:styleId="MediumGrid3-Accent5">
    <w:name w:val="Medium Grid 3 Accent 5"/>
    <w:basedOn w:val="TableNormal"/>
    <w:uiPriority w:val="69"/>
    <w:qFormat/>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4BACC6"/>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A5D5E2"/>
      </w:tcPr>
    </w:tblStylePr>
  </w:style>
  <w:style w:type="table" w:styleId="MediumGrid3-Accent6">
    <w:name w:val="Medium Grid 3 Accent 6"/>
    <w:basedOn w:val="TableNormal"/>
    <w:uiPriority w:val="69"/>
    <w:qFormat/>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F79646"/>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FBCAA2"/>
      </w:tcPr>
    </w:tblStylePr>
  </w:style>
  <w:style w:type="table" w:styleId="DarkList">
    <w:name w:val="Dark List"/>
    <w:basedOn w:val="TableNormal"/>
    <w:uiPriority w:val="70"/>
    <w:qFormat/>
    <w:rPr>
      <w:color w:val="FFFFFF"/>
    </w:rPr>
    <w:tblPr>
      <w:tblStyleRowBandSize w:val="1"/>
      <w:tblStyleColBandSize w:val="1"/>
    </w:tblPr>
    <w:tcPr>
      <w:shd w:val="clear" w:color="auto" w:fill="000000"/>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nil"/>
          <w:bottom w:val="single" w:sz="18" w:space="0" w:color="FFFFFF"/>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qFormat/>
    <w:rPr>
      <w:color w:val="FFFFFF"/>
    </w:rPr>
    <w:tblPr>
      <w:tblStyleRowBandSize w:val="1"/>
      <w:tblStyleColBandSize w:val="1"/>
    </w:tblPr>
    <w:tcPr>
      <w:shd w:val="clear" w:color="auto" w:fill="4F81BD"/>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nil"/>
          <w:bottom w:val="single" w:sz="18" w:space="0" w:color="FFFFFF"/>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qFormat/>
    <w:rPr>
      <w:color w:val="FFFFFF"/>
    </w:rPr>
    <w:tblPr>
      <w:tblStyleRowBandSize w:val="1"/>
      <w:tblStyleColBandSize w:val="1"/>
    </w:tblPr>
    <w:tcPr>
      <w:shd w:val="clear" w:color="auto" w:fill="C0504D"/>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nil"/>
          <w:bottom w:val="single" w:sz="18" w:space="0" w:color="FFFFFF"/>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qFormat/>
    <w:rPr>
      <w:color w:val="FFFFFF"/>
    </w:rPr>
    <w:tblPr>
      <w:tblStyleRowBandSize w:val="1"/>
      <w:tblStyleColBandSize w:val="1"/>
    </w:tblPr>
    <w:tcPr>
      <w:shd w:val="clear" w:color="auto" w:fill="9BBB59"/>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nil"/>
          <w:bottom w:val="single" w:sz="18" w:space="0" w:color="FFFFFF"/>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qFormat/>
    <w:rPr>
      <w:color w:val="FFFFFF"/>
    </w:rPr>
    <w:tblPr>
      <w:tblStyleRowBandSize w:val="1"/>
      <w:tblStyleColBandSize w:val="1"/>
    </w:tblPr>
    <w:tcPr>
      <w:shd w:val="clear" w:color="auto" w:fill="8064A2"/>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nil"/>
          <w:bottom w:val="single" w:sz="18" w:space="0" w:color="FFFFFF"/>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qFormat/>
    <w:rPr>
      <w:color w:val="FFFFFF"/>
    </w:rPr>
    <w:tblPr>
      <w:tblStyleRowBandSize w:val="1"/>
      <w:tblStyleColBandSize w:val="1"/>
    </w:tblPr>
    <w:tcPr>
      <w:shd w:val="clear" w:color="auto" w:fill="4BACC6"/>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nil"/>
          <w:bottom w:val="single" w:sz="18" w:space="0" w:color="FFFFFF"/>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qFormat/>
    <w:rPr>
      <w:color w:val="FFFFFF"/>
    </w:rPr>
    <w:tblPr>
      <w:tblStyleRowBandSize w:val="1"/>
      <w:tblStyleColBandSize w:val="1"/>
    </w:tblPr>
    <w:tcPr>
      <w:shd w:val="clear" w:color="auto" w:fill="F79646"/>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nil"/>
          <w:bottom w:val="single" w:sz="18" w:space="0" w:color="FFFFFF"/>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ColorfulShading">
    <w:name w:val="Colorful Shading"/>
    <w:basedOn w:val="TableNormal"/>
    <w:uiPriority w:val="71"/>
    <w:qFormat/>
    <w:rPr>
      <w:color w:val="000000"/>
    </w:rPr>
    <w:tblPr>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single" w:sz="24" w:space="0" w:color="C0504D"/>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auto"/>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qFormat/>
    <w:rPr>
      <w:color w:val="000000"/>
    </w:rPr>
    <w:tblPr>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single" w:sz="24" w:space="0" w:color="C0504D"/>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auto"/>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qFormat/>
    <w:rPr>
      <w:color w:val="000000"/>
    </w:rPr>
    <w:tblPr>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single" w:sz="24" w:space="0" w:color="C0504D"/>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auto"/>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qFormat/>
    <w:rPr>
      <w:color w:val="000000"/>
    </w:rPr>
    <w:tblPr>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single" w:sz="24" w:space="0" w:color="8064A2"/>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auto"/>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qFormat/>
    <w:rPr>
      <w:color w:val="000000"/>
    </w:rPr>
    <w:tblPr>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single" w:sz="24" w:space="0" w:color="9BBB59"/>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auto"/>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qFormat/>
    <w:rPr>
      <w:color w:val="000000"/>
    </w:rPr>
    <w:tblPr>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single" w:sz="24" w:space="0" w:color="F79646"/>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auto"/>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qFormat/>
    <w:rPr>
      <w:color w:val="000000"/>
    </w:rPr>
    <w:tblPr>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single" w:sz="24" w:space="0" w:color="4BACC6"/>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auto"/>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ColorfulList">
    <w:name w:val="Colorful List"/>
    <w:basedOn w:val="TableNormal"/>
    <w:uiPriority w:val="72"/>
    <w:qFormat/>
    <w:rPr>
      <w:color w:val="000000"/>
    </w:rPr>
    <w:tblPr>
      <w:tblStyleRowBandSize w:val="1"/>
      <w:tblStyleColBandSize w:val="1"/>
    </w:tblPr>
    <w:tcPr>
      <w:shd w:val="clear" w:color="auto" w:fill="E6E6E6"/>
    </w:tcPr>
    <w:tblStylePr w:type="firstRow">
      <w:rPr>
        <w:b/>
        <w:bCs/>
        <w:color w:val="FFFFFF"/>
      </w:rPr>
      <w:tblPr/>
      <w:tcPr>
        <w:tcBorders>
          <w:left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qFormat/>
    <w:rPr>
      <w:color w:val="000000"/>
    </w:rPr>
    <w:tblPr>
      <w:tblStyleRowBandSize w:val="1"/>
      <w:tblStyleColBandSize w:val="1"/>
    </w:tblPr>
    <w:tcPr>
      <w:shd w:val="clear" w:color="auto" w:fill="EDF2F8"/>
    </w:tcPr>
    <w:tblStylePr w:type="firstRow">
      <w:rPr>
        <w:b/>
        <w:bCs/>
        <w:color w:val="FFFFFF"/>
      </w:rPr>
      <w:tblPr/>
      <w:tcPr>
        <w:tcBorders>
          <w:left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qFormat/>
    <w:rPr>
      <w:color w:val="000000"/>
    </w:rPr>
    <w:tblPr>
      <w:tblStyleRowBandSize w:val="1"/>
      <w:tblStyleColBandSize w:val="1"/>
    </w:tblPr>
    <w:tcPr>
      <w:shd w:val="clear" w:color="auto" w:fill="F8EDED"/>
    </w:tcPr>
    <w:tblStylePr w:type="firstRow">
      <w:rPr>
        <w:b/>
        <w:bCs/>
        <w:color w:val="FFFFFF"/>
      </w:rPr>
      <w:tblPr/>
      <w:tcPr>
        <w:tcBorders>
          <w:left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qFormat/>
    <w:rPr>
      <w:color w:val="000000"/>
    </w:rPr>
    <w:tblPr>
      <w:tblStyleRowBandSize w:val="1"/>
      <w:tblStyleColBandSize w:val="1"/>
    </w:tblPr>
    <w:tcPr>
      <w:shd w:val="clear" w:color="auto" w:fill="F5F8EE"/>
    </w:tcPr>
    <w:tblStylePr w:type="firstRow">
      <w:rPr>
        <w:b/>
        <w:bCs/>
        <w:color w:val="FFFFFF"/>
      </w:rPr>
      <w:tblPr/>
      <w:tcPr>
        <w:tcBorders>
          <w:left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qFormat/>
    <w:rPr>
      <w:color w:val="000000"/>
    </w:rPr>
    <w:tblPr>
      <w:tblStyleRowBandSize w:val="1"/>
      <w:tblStyleColBandSize w:val="1"/>
    </w:tblPr>
    <w:tcPr>
      <w:shd w:val="clear" w:color="auto" w:fill="F2EFF6"/>
    </w:tcPr>
    <w:tblStylePr w:type="firstRow">
      <w:rPr>
        <w:b/>
        <w:bCs/>
        <w:color w:val="FFFFFF"/>
      </w:rPr>
      <w:tblPr/>
      <w:tcPr>
        <w:tcBorders>
          <w:left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qFormat/>
    <w:rPr>
      <w:color w:val="000000"/>
    </w:rPr>
    <w:tblPr>
      <w:tblStyleRowBandSize w:val="1"/>
      <w:tblStyleColBandSize w:val="1"/>
    </w:tblPr>
    <w:tcPr>
      <w:shd w:val="clear" w:color="auto" w:fill="EDF6F9"/>
    </w:tcPr>
    <w:tblStylePr w:type="firstRow">
      <w:rPr>
        <w:b/>
        <w:bCs/>
        <w:color w:val="FFFFFF"/>
      </w:rPr>
      <w:tblPr/>
      <w:tcPr>
        <w:tcBorders>
          <w:left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qFormat/>
    <w:rPr>
      <w:color w:val="000000"/>
    </w:rPr>
    <w:tblPr>
      <w:tblStyleRowBandSize w:val="1"/>
      <w:tblStyleColBandSize w:val="1"/>
    </w:tblPr>
    <w:tcPr>
      <w:shd w:val="clear" w:color="auto" w:fill="FEF4EC"/>
    </w:tcPr>
    <w:tblStylePr w:type="firstRow">
      <w:rPr>
        <w:b/>
        <w:bCs/>
        <w:color w:val="FFFFFF"/>
      </w:rPr>
      <w:tblPr/>
      <w:tcPr>
        <w:tcBorders>
          <w:left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Grid">
    <w:name w:val="Colorful Grid"/>
    <w:basedOn w:val="TableNormal"/>
    <w:uiPriority w:val="73"/>
    <w:qFormat/>
    <w:rPr>
      <w:color w:val="000000"/>
    </w:rPr>
    <w:tblPr>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qFormat/>
    <w:rPr>
      <w:color w:val="000000"/>
    </w:rPr>
    <w:tblPr>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qFormat/>
    <w:rPr>
      <w:color w:val="000000"/>
    </w:rPr>
    <w:tblPr>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qFormat/>
    <w:rPr>
      <w:color w:val="000000"/>
    </w:rPr>
    <w:tblPr>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qFormat/>
    <w:rPr>
      <w:color w:val="000000"/>
    </w:rPr>
    <w:tblPr>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qFormat/>
    <w:rPr>
      <w:color w:val="000000"/>
    </w:rPr>
    <w:tblPr>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qFormat/>
    <w:rPr>
      <w:color w:val="000000"/>
    </w:rPr>
    <w:tblPr>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paragraph" w:styleId="ListParagraph">
    <w:name w:val="List Paragraph"/>
    <w:uiPriority w:val="34"/>
    <w:qFormat/>
    <w:pPr>
      <w:spacing w:before="360" w:after="360"/>
      <w:ind w:left="720"/>
      <w:contextualSpacing/>
      <w:jc w:val="center"/>
    </w:pPr>
    <w:rPr>
      <w:rFonts w:ascii="Calibri" w:eastAsia="Calibri" w:hAnsi="Calibri"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3</Pages>
  <Words>508</Words>
  <Characters>2902</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Lâm Tùng (Madman101)</dc:creator>
  <cp:lastModifiedBy>Administrator</cp:lastModifiedBy>
  <cp:revision>2</cp:revision>
  <dcterms:created xsi:type="dcterms:W3CDTF">2026-07-30T08:28:00Z</dcterms:created>
  <dcterms:modified xsi:type="dcterms:W3CDTF">2026-07-30T08:58:00Z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1033-12.1.0.28032</vt:lpwstr>
  </property>
  <property fmtid="{D5CDD505-2E9C-101B-9397-08002B2CF9AE}" pid="3" name="ICV">
    <vt:lpwstr>6710AD1C2F8B462F8AAD9B9BA62F0EB4_11</vt:lpwstr>
  </property>
  <property fmtid="{D5CDD505-2E9C-101B-9397-08002B2CF9AE}" pid="4" name="KSOTemplateDocerSaveRecord">
    <vt:lpwstr>eyJoZGlkIjoiMzkwNTA4NzMzMjVhYWI1ODI2YWZlZjY1MjNkZGM3ZWIiLCJ1c2VySWQiOiIxMzkyMjAzNTQ1MjkxIn0=</vt:lpwstr>
  </property>
</Properties>
</file>